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DB1BDA" w14:textId="089D53CA" w:rsidR="00BD5885" w:rsidRPr="00320005" w:rsidRDefault="00BD5885" w:rsidP="00320005">
      <w:pPr>
        <w:pStyle w:val="Nagwek1"/>
        <w:rPr>
          <w:rFonts w:eastAsia="Calibri"/>
          <w:color w:val="000000" w:themeColor="text1"/>
          <w:lang w:eastAsia="en-US"/>
        </w:rPr>
      </w:pPr>
      <w:r w:rsidRPr="00320005">
        <w:rPr>
          <w:rFonts w:eastAsia="Calibri"/>
          <w:color w:val="000000" w:themeColor="text1"/>
          <w:lang w:eastAsia="en-US"/>
        </w:rPr>
        <w:t xml:space="preserve">Łódź, dnia </w:t>
      </w:r>
      <w:r w:rsidR="00E21215" w:rsidRPr="00320005">
        <w:rPr>
          <w:rFonts w:eastAsia="Calibri"/>
          <w:color w:val="000000" w:themeColor="text1"/>
          <w:lang w:eastAsia="en-US"/>
        </w:rPr>
        <w:t>10</w:t>
      </w:r>
      <w:r w:rsidR="000049D5" w:rsidRPr="00320005">
        <w:rPr>
          <w:rFonts w:eastAsia="Calibri"/>
          <w:color w:val="000000" w:themeColor="text1"/>
          <w:lang w:eastAsia="en-US"/>
        </w:rPr>
        <w:t>.02.</w:t>
      </w:r>
      <w:r w:rsidRPr="00320005">
        <w:rPr>
          <w:rFonts w:eastAsia="Calibri"/>
          <w:color w:val="000000" w:themeColor="text1"/>
          <w:lang w:eastAsia="en-US"/>
        </w:rPr>
        <w:t>202</w:t>
      </w:r>
      <w:r w:rsidR="000049D5" w:rsidRPr="00320005">
        <w:rPr>
          <w:rFonts w:eastAsia="Calibri"/>
          <w:color w:val="000000" w:themeColor="text1"/>
          <w:lang w:eastAsia="en-US"/>
        </w:rPr>
        <w:t>6</w:t>
      </w:r>
      <w:r w:rsidRPr="00320005">
        <w:rPr>
          <w:rFonts w:eastAsia="Calibri"/>
          <w:color w:val="000000" w:themeColor="text1"/>
          <w:lang w:eastAsia="en-US"/>
        </w:rPr>
        <w:t xml:space="preserve"> r.</w:t>
      </w:r>
    </w:p>
    <w:p w14:paraId="771EC6A6" w14:textId="315E9DE0" w:rsidR="00BD5885" w:rsidRPr="00320005" w:rsidRDefault="00BD5885" w:rsidP="00320005">
      <w:pPr>
        <w:pStyle w:val="Nagwek1"/>
        <w:rPr>
          <w:rFonts w:eastAsia="Calibri"/>
          <w:b/>
          <w:color w:val="000000" w:themeColor="text1"/>
          <w:lang w:eastAsia="en-US"/>
        </w:rPr>
      </w:pPr>
      <w:r w:rsidRPr="00320005">
        <w:rPr>
          <w:rFonts w:eastAsia="Calibri"/>
          <w:b/>
          <w:color w:val="000000" w:themeColor="text1"/>
          <w:lang w:eastAsia="en-US"/>
        </w:rPr>
        <w:t>Wykonawcy biorący udział</w:t>
      </w:r>
      <w:r w:rsidR="00E8378A">
        <w:rPr>
          <w:rFonts w:eastAsia="Calibri"/>
          <w:b/>
          <w:color w:val="000000" w:themeColor="text1"/>
          <w:lang w:eastAsia="en-US"/>
        </w:rPr>
        <w:t xml:space="preserve"> w </w:t>
      </w:r>
      <w:r w:rsidRPr="00320005">
        <w:rPr>
          <w:rFonts w:eastAsia="Calibri"/>
          <w:b/>
          <w:color w:val="000000" w:themeColor="text1"/>
          <w:lang w:eastAsia="en-US"/>
        </w:rPr>
        <w:t>zapytaniu ofertowym</w:t>
      </w:r>
    </w:p>
    <w:p w14:paraId="318F5E4E" w14:textId="57B662D1" w:rsidR="000049D5" w:rsidRPr="00320005" w:rsidRDefault="000049D5" w:rsidP="00320005">
      <w:pPr>
        <w:pStyle w:val="Nagwek1"/>
        <w:rPr>
          <w:b/>
          <w:bCs/>
          <w:color w:val="000000" w:themeColor="text1"/>
          <w:lang w:eastAsia="zh-CN"/>
        </w:rPr>
      </w:pPr>
      <w:r w:rsidRPr="00320005">
        <w:rPr>
          <w:b/>
          <w:bCs/>
          <w:color w:val="000000" w:themeColor="text1"/>
          <w:lang w:eastAsia="zh-CN"/>
        </w:rPr>
        <w:t>Dotyczy: Zapytania ofertowego na świadczenie usług asystenta osobistego osób z niepełnosprawnościami dla mieszkańców Gminy Nowosolna w ramach projektu Centrum Usług Środowiskowych „WISIENKA 4”, współfinansowanego ze środków Europejskiego Funduszu Społecznego Plus w ramach regionalnego programu Fundusze Europejskie dla Łódzkiego na lata 2021- 2027.</w:t>
      </w:r>
    </w:p>
    <w:p w14:paraId="793A397E" w14:textId="0AF9C013" w:rsidR="000049D5" w:rsidRPr="00320005" w:rsidRDefault="000049D5" w:rsidP="00320005">
      <w:pPr>
        <w:pStyle w:val="Nagwek1"/>
        <w:rPr>
          <w:b/>
          <w:bCs/>
          <w:color w:val="000000" w:themeColor="text1"/>
          <w:lang w:eastAsia="zh-CN"/>
        </w:rPr>
      </w:pPr>
      <w:r w:rsidRPr="00320005">
        <w:rPr>
          <w:b/>
          <w:bCs/>
          <w:color w:val="000000" w:themeColor="text1"/>
          <w:lang w:eastAsia="zh-CN"/>
        </w:rPr>
        <w:t>Numer postępowania: OPS.412.1.2026.ZO</w:t>
      </w:r>
    </w:p>
    <w:p w14:paraId="67477A06" w14:textId="2A4A4BB5" w:rsidR="00BD5885" w:rsidRPr="00320005" w:rsidRDefault="00BD5885" w:rsidP="00320005">
      <w:pPr>
        <w:suppressAutoHyphens/>
        <w:rPr>
          <w:rFonts w:ascii="Arial" w:eastAsia="Calibri" w:hAnsi="Arial" w:cs="Arial"/>
          <w:b/>
          <w:lang w:eastAsia="zh-CN"/>
        </w:rPr>
      </w:pPr>
      <w:r w:rsidRPr="00320005">
        <w:rPr>
          <w:rFonts w:ascii="Arial" w:eastAsia="Calibri" w:hAnsi="Arial" w:cs="Arial"/>
          <w:b/>
          <w:lang w:eastAsia="zh-CN"/>
        </w:rPr>
        <w:t>INFORMACJA Z OTWARCIA OFERT</w:t>
      </w:r>
    </w:p>
    <w:p w14:paraId="1EAA7C17" w14:textId="1F21C564" w:rsidR="00DD48D3" w:rsidRPr="00320005" w:rsidRDefault="00BD5885" w:rsidP="00320005">
      <w:pPr>
        <w:suppressLineNumbers/>
        <w:tabs>
          <w:tab w:val="left" w:pos="0"/>
        </w:tabs>
        <w:suppressAutoHyphens/>
        <w:overflowPunct w:val="0"/>
        <w:autoSpaceDE w:val="0"/>
        <w:autoSpaceDN w:val="0"/>
        <w:adjustRightInd w:val="0"/>
        <w:spacing w:line="276" w:lineRule="auto"/>
        <w:ind w:right="-28"/>
        <w:textAlignment w:val="baseline"/>
        <w:rPr>
          <w:rFonts w:ascii="Arial" w:eastAsia="Aptos" w:hAnsi="Arial" w:cs="Arial"/>
          <w:lang w:eastAsia="en-US"/>
        </w:rPr>
      </w:pPr>
      <w:r w:rsidRPr="00320005">
        <w:rPr>
          <w:rFonts w:ascii="Arial" w:eastAsia="Arial" w:hAnsi="Arial" w:cs="Arial"/>
          <w:kern w:val="24"/>
        </w:rPr>
        <w:t xml:space="preserve">Zamawiający działając w trybie zamówienia zapytania ofertowego na podstawie art. 2 ust. 1 pkt 1 ustawy z dnia 11 września 2019 r. – Prawo zamówień publicznych </w:t>
      </w:r>
      <w:r w:rsidRPr="00320005">
        <w:rPr>
          <w:rFonts w:ascii="Arial" w:eastAsia="Arial" w:hAnsi="Arial" w:cs="Arial"/>
        </w:rPr>
        <w:t xml:space="preserve">(Dz. U. z 2024 r. poz. 1320 z </w:t>
      </w:r>
      <w:proofErr w:type="spellStart"/>
      <w:r w:rsidRPr="00320005">
        <w:rPr>
          <w:rFonts w:ascii="Arial" w:eastAsia="Arial" w:hAnsi="Arial" w:cs="Arial"/>
        </w:rPr>
        <w:t>późn</w:t>
      </w:r>
      <w:proofErr w:type="spellEnd"/>
      <w:r w:rsidRPr="00320005">
        <w:rPr>
          <w:rFonts w:ascii="Arial" w:eastAsia="Arial" w:hAnsi="Arial" w:cs="Arial"/>
        </w:rPr>
        <w:t>. zm.)</w:t>
      </w:r>
      <w:r w:rsidRPr="00320005">
        <w:rPr>
          <w:rFonts w:ascii="Arial" w:eastAsia="Arial" w:hAnsi="Arial" w:cs="Arial"/>
          <w:kern w:val="24"/>
        </w:rPr>
        <w:t xml:space="preserve"> oraz </w:t>
      </w:r>
      <w:r w:rsidR="000049D5" w:rsidRPr="00320005">
        <w:rPr>
          <w:rFonts w:ascii="Arial" w:eastAsia="Arial" w:hAnsi="Arial" w:cs="Arial"/>
          <w:bCs/>
          <w:kern w:val="24"/>
        </w:rPr>
        <w:t xml:space="preserve">Regulaminu udzielania zamówień publicznych o wartości nieprzekraczających kwoty 170 000 zł netto – wprowadzonego Zarządzeniem Dyrektora Ośrodka Pomocy Społecznej Gminy Nowosolna nr 021.6.12.2025 z dnia 31 grudnia 2025 r. </w:t>
      </w:r>
      <w:r w:rsidRPr="00320005">
        <w:rPr>
          <w:rFonts w:ascii="Arial" w:eastAsia="Aptos" w:hAnsi="Arial" w:cs="Arial"/>
          <w:lang w:eastAsia="en-US"/>
        </w:rPr>
        <w:t>przekazuje informację z otwarcia złożonych ofert.</w:t>
      </w:r>
      <w:r w:rsidR="00320005">
        <w:rPr>
          <w:rFonts w:ascii="Arial" w:eastAsia="Aptos" w:hAnsi="Arial" w:cs="Arial"/>
          <w:lang w:eastAsia="en-US"/>
        </w:rPr>
        <w:t xml:space="preserve"> </w:t>
      </w:r>
      <w:r w:rsidRPr="00320005">
        <w:rPr>
          <w:rFonts w:ascii="Arial" w:eastAsia="Aptos" w:hAnsi="Arial" w:cs="Arial"/>
          <w:color w:val="000000"/>
        </w:rPr>
        <w:t>Wykaz złożonych ofert</w:t>
      </w:r>
      <w:r w:rsidR="00320005">
        <w:rPr>
          <w:rFonts w:ascii="Arial" w:eastAsia="Aptos" w:hAnsi="Arial" w:cs="Arial"/>
          <w:color w:val="000000"/>
        </w:rPr>
        <w:t>.</w:t>
      </w:r>
    </w:p>
    <w:tbl>
      <w:tblPr>
        <w:tblW w:w="10591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46"/>
        <w:gridCol w:w="2576"/>
        <w:gridCol w:w="1261"/>
        <w:gridCol w:w="1745"/>
        <w:gridCol w:w="3863"/>
      </w:tblGrid>
      <w:tr w:rsidR="002953C6" w:rsidRPr="00320005" w14:paraId="3DB7E6AE" w14:textId="3DE6CDBE" w:rsidTr="00051833">
        <w:trPr>
          <w:trHeight w:val="358"/>
        </w:trPr>
        <w:tc>
          <w:tcPr>
            <w:tcW w:w="11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88F112A" w14:textId="77777777" w:rsidR="002953C6" w:rsidRPr="00320005" w:rsidRDefault="002953C6" w:rsidP="00320005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0005">
              <w:rPr>
                <w:rFonts w:ascii="Arial" w:hAnsi="Arial" w:cs="Arial"/>
                <w:b/>
                <w:bCs/>
                <w:color w:val="000000"/>
              </w:rPr>
              <w:t>Numer oferty</w:t>
            </w:r>
          </w:p>
        </w:tc>
        <w:tc>
          <w:tcPr>
            <w:tcW w:w="25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3923DB7" w14:textId="75F1D757" w:rsidR="002953C6" w:rsidRPr="00320005" w:rsidRDefault="002953C6" w:rsidP="00320005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0005">
              <w:rPr>
                <w:rFonts w:ascii="Arial" w:hAnsi="Arial" w:cs="Arial"/>
                <w:b/>
                <w:bCs/>
                <w:color w:val="000000"/>
              </w:rPr>
              <w:t>Nazwa Wykonawcy</w:t>
            </w:r>
          </w:p>
        </w:tc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6FB1C" w14:textId="72C0AABD" w:rsidR="002953C6" w:rsidRPr="00320005" w:rsidRDefault="002953C6" w:rsidP="00320005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0005">
              <w:rPr>
                <w:rFonts w:ascii="Arial" w:hAnsi="Arial" w:cs="Arial"/>
                <w:b/>
                <w:bCs/>
                <w:color w:val="000000"/>
              </w:rPr>
              <w:t>Kryterium cena</w:t>
            </w:r>
          </w:p>
          <w:p w14:paraId="2D29F565" w14:textId="42CDD514" w:rsidR="002953C6" w:rsidRPr="00320005" w:rsidRDefault="002953C6" w:rsidP="00320005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8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8263BE" w14:textId="2ABC866E" w:rsidR="002953C6" w:rsidRPr="00320005" w:rsidRDefault="002953C6" w:rsidP="00320005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0005">
              <w:rPr>
                <w:rFonts w:ascii="Arial" w:hAnsi="Arial" w:cs="Arial"/>
                <w:b/>
                <w:bCs/>
                <w:color w:val="000000"/>
              </w:rPr>
              <w:t>Kryterium doświadczenie</w:t>
            </w:r>
          </w:p>
          <w:p w14:paraId="49BCFD13" w14:textId="16648627" w:rsidR="00051833" w:rsidRPr="00320005" w:rsidRDefault="002953C6" w:rsidP="00320005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0005">
              <w:rPr>
                <w:rFonts w:ascii="Arial" w:hAnsi="Arial" w:cs="Arial"/>
                <w:b/>
                <w:bCs/>
                <w:color w:val="000000"/>
              </w:rPr>
              <w:t xml:space="preserve">Doświadczenie zawodowe Wykonawcy odpowiedzialnego za świadczenie usługi </w:t>
            </w:r>
          </w:p>
          <w:p w14:paraId="5A6FBFCC" w14:textId="297B32D4" w:rsidR="002953C6" w:rsidRPr="00320005" w:rsidRDefault="00051833" w:rsidP="00320005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0005">
              <w:rPr>
                <w:rFonts w:ascii="Arial" w:hAnsi="Arial" w:cs="Arial"/>
                <w:b/>
                <w:bCs/>
                <w:color w:val="000000"/>
              </w:rPr>
              <w:t>(liczba miesięcy)</w:t>
            </w:r>
          </w:p>
        </w:tc>
      </w:tr>
      <w:tr w:rsidR="002953C6" w:rsidRPr="00320005" w14:paraId="52B3C934" w14:textId="0C1DE3C8" w:rsidTr="00051833">
        <w:trPr>
          <w:trHeight w:val="218"/>
        </w:trPr>
        <w:tc>
          <w:tcPr>
            <w:tcW w:w="11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7D38B" w14:textId="77777777" w:rsidR="002953C6" w:rsidRPr="00320005" w:rsidRDefault="002953C6" w:rsidP="00320005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5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B7C26" w14:textId="77777777" w:rsidR="002953C6" w:rsidRPr="00320005" w:rsidRDefault="002953C6" w:rsidP="00320005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692FF" w14:textId="1DA87C9A" w:rsidR="002953C6" w:rsidRPr="00320005" w:rsidRDefault="002953C6" w:rsidP="00320005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0005">
              <w:rPr>
                <w:rFonts w:ascii="Arial" w:hAnsi="Arial" w:cs="Arial"/>
                <w:b/>
                <w:bCs/>
                <w:color w:val="000000"/>
              </w:rPr>
              <w:t>Cena jednostkowa usługi brutto/brutto, brutto</w:t>
            </w:r>
          </w:p>
        </w:tc>
        <w:tc>
          <w:tcPr>
            <w:tcW w:w="17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22EA1" w14:textId="6D7445CA" w:rsidR="002953C6" w:rsidRPr="00320005" w:rsidRDefault="002953C6" w:rsidP="00320005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0005">
              <w:rPr>
                <w:rFonts w:ascii="Arial" w:hAnsi="Arial" w:cs="Arial"/>
                <w:b/>
                <w:bCs/>
                <w:color w:val="000000"/>
              </w:rPr>
              <w:t>Wartość brutto/brutto, brutto</w:t>
            </w:r>
          </w:p>
        </w:tc>
        <w:tc>
          <w:tcPr>
            <w:tcW w:w="38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82DFE" w14:textId="77777777" w:rsidR="002953C6" w:rsidRPr="00320005" w:rsidRDefault="002953C6" w:rsidP="00320005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2953C6" w:rsidRPr="00320005" w14:paraId="377BD573" w14:textId="41C96E45" w:rsidTr="00051833">
        <w:trPr>
          <w:trHeight w:val="77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196386" w14:textId="389F4DAD" w:rsidR="002953C6" w:rsidRPr="00320005" w:rsidRDefault="002953C6" w:rsidP="00320005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0005">
              <w:rPr>
                <w:rFonts w:ascii="Arial" w:hAnsi="Arial" w:cs="Arial"/>
                <w:b/>
                <w:bCs/>
                <w:color w:val="000000"/>
              </w:rPr>
              <w:t>1.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0BDC02" w14:textId="77777777" w:rsidR="002953C6" w:rsidRPr="00320005" w:rsidRDefault="002953C6" w:rsidP="00320005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0005">
              <w:rPr>
                <w:rFonts w:ascii="Arial" w:hAnsi="Arial" w:cs="Arial"/>
                <w:b/>
                <w:bCs/>
                <w:color w:val="000000"/>
              </w:rPr>
              <w:t>2.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03E16A" w14:textId="77777777" w:rsidR="002953C6" w:rsidRPr="00320005" w:rsidRDefault="002953C6" w:rsidP="00320005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0005">
              <w:rPr>
                <w:rFonts w:ascii="Arial" w:hAnsi="Arial" w:cs="Arial"/>
                <w:b/>
                <w:bCs/>
                <w:color w:val="000000"/>
              </w:rPr>
              <w:t>3.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B6B2F" w14:textId="4B2D6D0F" w:rsidR="002953C6" w:rsidRPr="00320005" w:rsidRDefault="002953C6" w:rsidP="00320005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0005">
              <w:rPr>
                <w:rFonts w:ascii="Arial" w:hAnsi="Arial" w:cs="Arial"/>
                <w:b/>
                <w:bCs/>
                <w:color w:val="000000"/>
              </w:rPr>
              <w:t>4.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836CA" w14:textId="2A7AC0BF" w:rsidR="002953C6" w:rsidRPr="00320005" w:rsidRDefault="002953C6" w:rsidP="00320005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0005">
              <w:rPr>
                <w:rFonts w:ascii="Arial" w:hAnsi="Arial" w:cs="Arial"/>
                <w:b/>
                <w:bCs/>
                <w:color w:val="000000"/>
              </w:rPr>
              <w:t>5.</w:t>
            </w:r>
          </w:p>
        </w:tc>
      </w:tr>
      <w:tr w:rsidR="002953C6" w:rsidRPr="00320005" w14:paraId="5F5554BE" w14:textId="557AC889" w:rsidTr="00051833">
        <w:trPr>
          <w:trHeight w:val="125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85B6B" w14:textId="77777777" w:rsidR="002953C6" w:rsidRPr="00320005" w:rsidRDefault="002953C6" w:rsidP="00320005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0005">
              <w:rPr>
                <w:rFonts w:ascii="Arial" w:hAnsi="Arial" w:cs="Arial"/>
                <w:b/>
                <w:bCs/>
                <w:color w:val="000000"/>
              </w:rPr>
              <w:t>1.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0FB0B" w14:textId="1B770DE5" w:rsidR="002953C6" w:rsidRPr="00320005" w:rsidRDefault="002953C6" w:rsidP="00320005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0005">
              <w:rPr>
                <w:rFonts w:ascii="Arial" w:hAnsi="Arial" w:cs="Arial"/>
                <w:b/>
                <w:bCs/>
                <w:color w:val="000000"/>
              </w:rPr>
              <w:t>Fundacja</w:t>
            </w:r>
            <w:r w:rsidR="00E8378A"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</w:p>
          <w:p w14:paraId="396ACB17" w14:textId="78704341" w:rsidR="002953C6" w:rsidRPr="00320005" w:rsidRDefault="002953C6" w:rsidP="00320005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0005">
              <w:rPr>
                <w:rFonts w:ascii="Arial" w:hAnsi="Arial" w:cs="Arial"/>
                <w:b/>
                <w:bCs/>
                <w:color w:val="000000"/>
              </w:rPr>
              <w:t>„Stop Wykluczeniu”</w:t>
            </w:r>
          </w:p>
          <w:p w14:paraId="4F97EC04" w14:textId="6D9E5ACD" w:rsidR="00051833" w:rsidRPr="00320005" w:rsidRDefault="002953C6" w:rsidP="00320005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0005">
              <w:rPr>
                <w:rFonts w:ascii="Arial" w:hAnsi="Arial" w:cs="Arial"/>
                <w:b/>
                <w:bCs/>
                <w:color w:val="000000"/>
              </w:rPr>
              <w:t>Aleja Powstańców Wielkopolskich 164, 64-920 Piła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62E9F" w14:textId="59BF76C6" w:rsidR="002953C6" w:rsidRPr="00320005" w:rsidRDefault="002953C6" w:rsidP="00320005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0005">
              <w:rPr>
                <w:rFonts w:ascii="Arial" w:hAnsi="Arial" w:cs="Arial"/>
                <w:b/>
                <w:bCs/>
                <w:color w:val="000000"/>
              </w:rPr>
              <w:t>49</w:t>
            </w:r>
            <w:r w:rsidR="00051833" w:rsidRPr="00320005">
              <w:rPr>
                <w:rFonts w:ascii="Arial" w:hAnsi="Arial" w:cs="Arial"/>
                <w:b/>
                <w:bCs/>
                <w:color w:val="000000"/>
              </w:rPr>
              <w:t>,99</w:t>
            </w:r>
            <w:r w:rsidRPr="00320005">
              <w:rPr>
                <w:rFonts w:ascii="Arial" w:hAnsi="Arial" w:cs="Arial"/>
                <w:b/>
                <w:bCs/>
                <w:color w:val="000000"/>
              </w:rPr>
              <w:t xml:space="preserve"> zł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74315" w14:textId="4DE04B93" w:rsidR="002953C6" w:rsidRPr="00320005" w:rsidRDefault="00051833" w:rsidP="00320005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0005">
              <w:rPr>
                <w:rFonts w:ascii="Arial" w:hAnsi="Arial" w:cs="Arial"/>
                <w:b/>
                <w:bCs/>
                <w:color w:val="000000"/>
              </w:rPr>
              <w:t>7</w:t>
            </w:r>
            <w:r w:rsidR="000A08C3" w:rsidRPr="00320005">
              <w:rPr>
                <w:rFonts w:ascii="Arial" w:hAnsi="Arial" w:cs="Arial"/>
                <w:b/>
                <w:bCs/>
                <w:color w:val="000000"/>
              </w:rPr>
              <w:t xml:space="preserve">9 </w:t>
            </w:r>
            <w:r w:rsidRPr="00320005">
              <w:rPr>
                <w:rFonts w:ascii="Arial" w:hAnsi="Arial" w:cs="Arial"/>
                <w:b/>
                <w:bCs/>
                <w:color w:val="000000"/>
              </w:rPr>
              <w:t>98</w:t>
            </w:r>
            <w:r w:rsidR="000A08C3" w:rsidRPr="00320005">
              <w:rPr>
                <w:rFonts w:ascii="Arial" w:hAnsi="Arial" w:cs="Arial"/>
                <w:b/>
                <w:bCs/>
                <w:color w:val="000000"/>
              </w:rPr>
              <w:t>4,0</w:t>
            </w:r>
            <w:r w:rsidRPr="00320005">
              <w:rPr>
                <w:rFonts w:ascii="Arial" w:hAnsi="Arial" w:cs="Arial"/>
                <w:b/>
                <w:bCs/>
                <w:color w:val="000000"/>
              </w:rPr>
              <w:t>0</w:t>
            </w:r>
            <w:r w:rsidR="002953C6" w:rsidRPr="00320005">
              <w:rPr>
                <w:rFonts w:ascii="Arial" w:hAnsi="Arial" w:cs="Arial"/>
                <w:b/>
                <w:bCs/>
                <w:color w:val="000000"/>
              </w:rPr>
              <w:t xml:space="preserve"> zł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C11D9" w14:textId="0CA47EF0" w:rsidR="00051833" w:rsidRPr="00320005" w:rsidRDefault="00051833" w:rsidP="00320005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0005">
              <w:rPr>
                <w:rFonts w:ascii="Arial" w:hAnsi="Arial" w:cs="Arial"/>
                <w:b/>
                <w:bCs/>
                <w:color w:val="000000"/>
              </w:rPr>
              <w:t>19</w:t>
            </w:r>
          </w:p>
        </w:tc>
      </w:tr>
      <w:tr w:rsidR="00051833" w:rsidRPr="00320005" w14:paraId="08366E23" w14:textId="77777777" w:rsidTr="00051833">
        <w:trPr>
          <w:trHeight w:val="125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574B5" w14:textId="4F7A25D5" w:rsidR="00051833" w:rsidRPr="00320005" w:rsidRDefault="00051833" w:rsidP="00320005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0005">
              <w:rPr>
                <w:rFonts w:ascii="Arial" w:hAnsi="Arial" w:cs="Arial"/>
                <w:b/>
                <w:bCs/>
                <w:color w:val="000000"/>
              </w:rPr>
              <w:t>2.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C08A3" w14:textId="2CD76D8C" w:rsidR="00051833" w:rsidRPr="00320005" w:rsidRDefault="00051833" w:rsidP="00320005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0005">
              <w:rPr>
                <w:rFonts w:ascii="Arial" w:hAnsi="Arial" w:cs="Arial"/>
                <w:b/>
                <w:bCs/>
                <w:color w:val="000000"/>
              </w:rPr>
              <w:t>Kontraktor Sp. z o.o.</w:t>
            </w:r>
          </w:p>
          <w:p w14:paraId="6ADAFC06" w14:textId="124F8D2E" w:rsidR="00051833" w:rsidRPr="00320005" w:rsidRDefault="00051833" w:rsidP="00320005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0005">
              <w:rPr>
                <w:rFonts w:ascii="Arial" w:hAnsi="Arial" w:cs="Arial"/>
                <w:b/>
                <w:bCs/>
                <w:color w:val="000000"/>
              </w:rPr>
              <w:t>ul. Mrzeżyńska 10,60-446 Poznań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35BD3" w14:textId="2FDE41A5" w:rsidR="00051833" w:rsidRPr="00320005" w:rsidRDefault="00051833" w:rsidP="00320005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0005">
              <w:rPr>
                <w:rFonts w:ascii="Arial" w:hAnsi="Arial" w:cs="Arial"/>
                <w:b/>
                <w:bCs/>
                <w:color w:val="000000"/>
              </w:rPr>
              <w:t>49,97 zł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6B25A" w14:textId="0F4DC08D" w:rsidR="00051833" w:rsidRPr="00320005" w:rsidRDefault="00051833" w:rsidP="00320005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0005">
              <w:rPr>
                <w:rFonts w:ascii="Arial" w:hAnsi="Arial" w:cs="Arial"/>
                <w:b/>
                <w:bCs/>
                <w:color w:val="000000"/>
              </w:rPr>
              <w:t>79 952,00 zł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4F48B" w14:textId="18A9B3FD" w:rsidR="00051833" w:rsidRPr="00320005" w:rsidRDefault="00051833" w:rsidP="00320005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0005">
              <w:rPr>
                <w:rFonts w:ascii="Arial" w:hAnsi="Arial" w:cs="Arial"/>
                <w:b/>
                <w:bCs/>
                <w:color w:val="000000"/>
              </w:rPr>
              <w:t>13</w:t>
            </w:r>
          </w:p>
        </w:tc>
      </w:tr>
      <w:tr w:rsidR="00051833" w:rsidRPr="00320005" w14:paraId="78FBE6E8" w14:textId="77777777" w:rsidTr="00051833">
        <w:trPr>
          <w:trHeight w:val="125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AEEEC" w14:textId="23804CDD" w:rsidR="00051833" w:rsidRPr="00320005" w:rsidRDefault="00051833" w:rsidP="00320005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0005">
              <w:rPr>
                <w:rFonts w:ascii="Arial" w:hAnsi="Arial" w:cs="Arial"/>
                <w:b/>
                <w:bCs/>
                <w:color w:val="000000"/>
              </w:rPr>
              <w:t>3.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FAD07" w14:textId="347BCCC4" w:rsidR="00051833" w:rsidRPr="00320005" w:rsidRDefault="00051833" w:rsidP="00320005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0005">
              <w:rPr>
                <w:rFonts w:ascii="Arial" w:hAnsi="Arial" w:cs="Arial"/>
                <w:b/>
                <w:bCs/>
                <w:color w:val="000000"/>
              </w:rPr>
              <w:t xml:space="preserve">Pomagamy24h.pl </w:t>
            </w:r>
          </w:p>
          <w:p w14:paraId="1909CF87" w14:textId="226CD64D" w:rsidR="00051833" w:rsidRPr="00320005" w:rsidRDefault="00051833" w:rsidP="00320005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0005">
              <w:rPr>
                <w:rFonts w:ascii="Arial" w:hAnsi="Arial" w:cs="Arial"/>
                <w:b/>
                <w:bCs/>
                <w:color w:val="000000"/>
              </w:rPr>
              <w:t>sp. z o.o.</w:t>
            </w:r>
          </w:p>
          <w:p w14:paraId="0A4C9E97" w14:textId="7F6648C9" w:rsidR="000A08C3" w:rsidRPr="00320005" w:rsidRDefault="00051833" w:rsidP="00320005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0005">
              <w:rPr>
                <w:rFonts w:ascii="Arial" w:hAnsi="Arial" w:cs="Arial"/>
                <w:b/>
                <w:bCs/>
                <w:color w:val="000000"/>
              </w:rPr>
              <w:lastRenderedPageBreak/>
              <w:t>Os. Powstańców Warszawy 6m/lok.1</w:t>
            </w:r>
            <w:r w:rsidR="00E8378A"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 w:rsidRPr="00320005">
              <w:rPr>
                <w:rFonts w:ascii="Arial" w:hAnsi="Arial" w:cs="Arial"/>
                <w:b/>
                <w:bCs/>
                <w:color w:val="000000"/>
              </w:rPr>
              <w:t>61-656 Poznań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CCBF1" w14:textId="7120F421" w:rsidR="00051833" w:rsidRPr="00320005" w:rsidRDefault="00051833" w:rsidP="00320005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0005">
              <w:rPr>
                <w:rFonts w:ascii="Arial" w:hAnsi="Arial" w:cs="Arial"/>
                <w:b/>
                <w:bCs/>
                <w:color w:val="000000"/>
              </w:rPr>
              <w:lastRenderedPageBreak/>
              <w:t>49,60 zł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8A229" w14:textId="0493C658" w:rsidR="00051833" w:rsidRPr="00320005" w:rsidRDefault="00051833" w:rsidP="00320005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0005">
              <w:rPr>
                <w:rFonts w:ascii="Arial" w:hAnsi="Arial" w:cs="Arial"/>
                <w:b/>
                <w:bCs/>
                <w:color w:val="000000"/>
              </w:rPr>
              <w:t>79 360,00 zł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1CEEB" w14:textId="2208E6E6" w:rsidR="00051833" w:rsidRPr="00320005" w:rsidRDefault="00051833" w:rsidP="00320005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0005">
              <w:rPr>
                <w:rFonts w:ascii="Arial" w:hAnsi="Arial" w:cs="Arial"/>
                <w:b/>
                <w:bCs/>
                <w:color w:val="000000"/>
              </w:rPr>
              <w:t>72</w:t>
            </w:r>
          </w:p>
        </w:tc>
      </w:tr>
      <w:tr w:rsidR="00051833" w:rsidRPr="00320005" w14:paraId="462FBF2E" w14:textId="77777777" w:rsidTr="00051833">
        <w:trPr>
          <w:trHeight w:val="125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860B0" w14:textId="627DBD91" w:rsidR="00051833" w:rsidRPr="00320005" w:rsidRDefault="00051833" w:rsidP="00320005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0005">
              <w:rPr>
                <w:rFonts w:ascii="Arial" w:hAnsi="Arial" w:cs="Arial"/>
                <w:b/>
                <w:bCs/>
                <w:color w:val="000000"/>
              </w:rPr>
              <w:t xml:space="preserve">4. 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2009A" w14:textId="272305EE" w:rsidR="000A08C3" w:rsidRPr="00320005" w:rsidRDefault="00051833" w:rsidP="00320005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0005">
              <w:rPr>
                <w:rFonts w:ascii="Arial" w:hAnsi="Arial" w:cs="Arial"/>
                <w:b/>
                <w:bCs/>
                <w:color w:val="000000"/>
              </w:rPr>
              <w:t xml:space="preserve">Pani Katarzyna Dąbrowska, </w:t>
            </w:r>
            <w:r w:rsidR="000A08C3" w:rsidRPr="00320005">
              <w:rPr>
                <w:rFonts w:ascii="Arial" w:hAnsi="Arial" w:cs="Arial"/>
                <w:b/>
                <w:bCs/>
                <w:color w:val="000000"/>
              </w:rPr>
              <w:t>Brzeziny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DE46B" w14:textId="4A3A8213" w:rsidR="00051833" w:rsidRPr="00320005" w:rsidRDefault="00051833" w:rsidP="00320005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0005">
              <w:rPr>
                <w:rFonts w:ascii="Arial" w:hAnsi="Arial" w:cs="Arial"/>
                <w:b/>
                <w:bCs/>
                <w:color w:val="000000"/>
              </w:rPr>
              <w:t>48,00 zł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0B9DB" w14:textId="577B0007" w:rsidR="00051833" w:rsidRPr="00320005" w:rsidRDefault="00051833" w:rsidP="00320005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0005">
              <w:rPr>
                <w:rFonts w:ascii="Arial" w:hAnsi="Arial" w:cs="Arial"/>
                <w:b/>
                <w:bCs/>
                <w:color w:val="000000"/>
              </w:rPr>
              <w:t>76 800,00 zł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6F05C" w14:textId="4A2103CC" w:rsidR="00051833" w:rsidRPr="00320005" w:rsidRDefault="00051833" w:rsidP="00320005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20005">
              <w:rPr>
                <w:rFonts w:ascii="Arial" w:hAnsi="Arial" w:cs="Arial"/>
                <w:b/>
                <w:bCs/>
                <w:color w:val="000000"/>
              </w:rPr>
              <w:t>52</w:t>
            </w:r>
          </w:p>
        </w:tc>
      </w:tr>
    </w:tbl>
    <w:p w14:paraId="64563F06" w14:textId="50AF5046" w:rsidR="00C742D0" w:rsidRPr="00320005" w:rsidRDefault="00C742D0" w:rsidP="00320005">
      <w:pPr>
        <w:jc w:val="both"/>
        <w:rPr>
          <w:rFonts w:ascii="Arial" w:eastAsia="Calibri" w:hAnsi="Arial" w:cs="Arial"/>
          <w:b/>
          <w:lang w:eastAsia="en-US"/>
        </w:rPr>
      </w:pPr>
    </w:p>
    <w:sectPr w:rsidR="00C742D0" w:rsidRPr="00320005" w:rsidSect="00660239">
      <w:headerReference w:type="default" r:id="rId7"/>
      <w:footerReference w:type="default" r:id="rId8"/>
      <w:pgSz w:w="11906" w:h="16838"/>
      <w:pgMar w:top="1417" w:right="1417" w:bottom="426" w:left="1417" w:header="11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57F90B" w14:textId="77777777" w:rsidR="008A7AFD" w:rsidRDefault="008A7AFD" w:rsidP="00CB2B4B">
      <w:r>
        <w:separator/>
      </w:r>
    </w:p>
  </w:endnote>
  <w:endnote w:type="continuationSeparator" w:id="0">
    <w:p w14:paraId="4244CBB3" w14:textId="77777777" w:rsidR="008A7AFD" w:rsidRDefault="008A7AFD" w:rsidP="00CB2B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Symbol">
    <w:charset w:val="00"/>
    <w:family w:val="auto"/>
    <w:pitch w:val="variable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10449" w:type="dxa"/>
      <w:tblInd w:w="-4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140"/>
      <w:gridCol w:w="2214"/>
      <w:gridCol w:w="2268"/>
      <w:gridCol w:w="3827"/>
    </w:tblGrid>
    <w:tr w:rsidR="008A7AFD" w14:paraId="1245A4D2" w14:textId="77777777" w:rsidTr="00E235CD">
      <w:trPr>
        <w:trHeight w:val="201"/>
      </w:trPr>
      <w:tc>
        <w:tcPr>
          <w:tcW w:w="2140" w:type="dxa"/>
          <w:vMerge w:val="restart"/>
        </w:tcPr>
        <w:p w14:paraId="2F2E0D69" w14:textId="77777777" w:rsidR="008A7AFD" w:rsidRPr="000B45AE" w:rsidRDefault="008A7AFD" w:rsidP="00A62A4D">
          <w:pPr>
            <w:tabs>
              <w:tab w:val="right" w:leader="underscore" w:pos="1701"/>
            </w:tabs>
            <w:rPr>
              <w:b/>
              <w:sz w:val="16"/>
              <w:szCs w:val="16"/>
            </w:rPr>
          </w:pPr>
          <w:r w:rsidRPr="000B45AE">
            <w:rPr>
              <w:b/>
              <w:sz w:val="16"/>
              <w:szCs w:val="16"/>
            </w:rPr>
            <w:t>Lider Projektu</w:t>
          </w:r>
        </w:p>
        <w:p w14:paraId="14C54073" w14:textId="77777777" w:rsidR="008A7AFD" w:rsidRPr="00464688" w:rsidRDefault="008A7AFD" w:rsidP="00A62A4D">
          <w:pPr>
            <w:rPr>
              <w:b/>
              <w:sz w:val="16"/>
              <w:szCs w:val="16"/>
              <w:u w:val="single"/>
            </w:rPr>
          </w:pPr>
        </w:p>
        <w:p w14:paraId="6E46444E" w14:textId="77777777" w:rsidR="008A7AFD" w:rsidRDefault="008A7AFD" w:rsidP="00A62A4D">
          <w:pPr>
            <w:pStyle w:val="Stopka"/>
            <w:tabs>
              <w:tab w:val="clear" w:pos="4536"/>
              <w:tab w:val="clear" w:pos="9072"/>
              <w:tab w:val="center" w:pos="1875"/>
            </w:tabs>
            <w:rPr>
              <w:noProof/>
              <w:sz w:val="20"/>
              <w:szCs w:val="20"/>
            </w:rPr>
          </w:pPr>
          <w:r>
            <w:rPr>
              <w:rFonts w:ascii="Times New Roman" w:hAnsi="Times New Roman" w:cs="Times New Roman"/>
              <w:sz w:val="10"/>
              <w:szCs w:val="10"/>
            </w:rPr>
            <w:tab/>
          </w:r>
        </w:p>
        <w:p w14:paraId="18B75DF3" w14:textId="77777777" w:rsidR="008A7AFD" w:rsidRDefault="008A7AFD" w:rsidP="00A62A4D">
          <w:pPr>
            <w:pStyle w:val="Stopka"/>
            <w:rPr>
              <w:rFonts w:ascii="Times New Roman" w:hAnsi="Times New Roman" w:cs="Times New Roman"/>
              <w:sz w:val="10"/>
              <w:szCs w:val="10"/>
            </w:rPr>
          </w:pPr>
        </w:p>
        <w:p w14:paraId="4D9BDF42" w14:textId="77777777" w:rsidR="008A7AFD" w:rsidRDefault="00BB2C1E" w:rsidP="00A62A4D">
          <w:pPr>
            <w:pStyle w:val="Stopka"/>
            <w:rPr>
              <w:rFonts w:ascii="Times New Roman" w:hAnsi="Times New Roman" w:cs="Times New Roman"/>
              <w:sz w:val="10"/>
              <w:szCs w:val="10"/>
            </w:rPr>
          </w:pPr>
          <w:r>
            <w:rPr>
              <w:noProof/>
              <w:sz w:val="10"/>
              <w:szCs w:val="10"/>
              <w:lang w:eastAsia="pl-PL"/>
            </w:rPr>
            <mc:AlternateContent>
              <mc:Choice Requires="wps">
                <w:drawing>
                  <wp:anchor distT="4294967295" distB="4294967295" distL="114300" distR="114300" simplePos="0" relativeHeight="251663360" behindDoc="0" locked="0" layoutInCell="1" allowOverlap="1" wp14:anchorId="5926881F" wp14:editId="36410167">
                    <wp:simplePos x="0" y="0"/>
                    <wp:positionH relativeFrom="column">
                      <wp:posOffset>-12065</wp:posOffset>
                    </wp:positionH>
                    <wp:positionV relativeFrom="paragraph">
                      <wp:posOffset>-306071</wp:posOffset>
                    </wp:positionV>
                    <wp:extent cx="819785" cy="0"/>
                    <wp:effectExtent l="0" t="0" r="18415" b="19050"/>
                    <wp:wrapNone/>
                    <wp:docPr id="271" name="Łącznik prosty 27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/>
                          </wps:cNvCnPr>
                          <wps:spPr>
                            <a:xfrm>
                              <a:off x="0" y="0"/>
                              <a:ext cx="819785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1F4D2F78" id="Łącznik prosty 27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95pt,-24.1pt" to="63.6pt,-2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" strokecolor="black [3040]">
                    <o:lock v:ext="edit" shapetype="f"/>
                  </v:line>
                </w:pict>
              </mc:Fallback>
            </mc:AlternateContent>
          </w:r>
          <w:r w:rsidR="008A7AFD">
            <w:rPr>
              <w:noProof/>
              <w:sz w:val="10"/>
              <w:szCs w:val="10"/>
              <w:lang w:eastAsia="pl-PL"/>
            </w:rPr>
            <w:drawing>
              <wp:anchor distT="0" distB="0" distL="114300" distR="114300" simplePos="0" relativeHeight="251658752" behindDoc="1" locked="0" layoutInCell="1" allowOverlap="1" wp14:anchorId="76DF94B9" wp14:editId="7A5961E8">
                <wp:simplePos x="0" y="0"/>
                <wp:positionH relativeFrom="column">
                  <wp:posOffset>14605</wp:posOffset>
                </wp:positionH>
                <wp:positionV relativeFrom="paragraph">
                  <wp:posOffset>-270510</wp:posOffset>
                </wp:positionV>
                <wp:extent cx="606425" cy="269875"/>
                <wp:effectExtent l="19050" t="0" r="3175" b="0"/>
                <wp:wrapTight wrapText="bothSides">
                  <wp:wrapPolygon edited="0">
                    <wp:start x="-679" y="0"/>
                    <wp:lineTo x="-679" y="19821"/>
                    <wp:lineTo x="21713" y="19821"/>
                    <wp:lineTo x="21713" y="0"/>
                    <wp:lineTo x="-679" y="0"/>
                  </wp:wrapPolygon>
                </wp:wrapTight>
                <wp:docPr id="276" name="Obraz 27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6425" cy="2698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  <w:p w14:paraId="6FD0D8B7" w14:textId="77777777" w:rsidR="008A7AFD" w:rsidRPr="000A1D5B" w:rsidRDefault="008A7AFD" w:rsidP="00A62A4D">
          <w:pPr>
            <w:rPr>
              <w:sz w:val="10"/>
              <w:szCs w:val="10"/>
            </w:rPr>
          </w:pPr>
          <w:r w:rsidRPr="000A1D5B">
            <w:rPr>
              <w:sz w:val="10"/>
              <w:szCs w:val="10"/>
            </w:rPr>
            <w:t>Al. Piłsudskiego 133 d, 92 – 318 Łódź</w:t>
          </w:r>
        </w:p>
        <w:p w14:paraId="3A16DA58" w14:textId="77777777" w:rsidR="008A7AFD" w:rsidRPr="000A1D5B" w:rsidRDefault="008A7AFD" w:rsidP="00A62A4D">
          <w:pPr>
            <w:rPr>
              <w:sz w:val="10"/>
              <w:szCs w:val="10"/>
            </w:rPr>
          </w:pPr>
          <w:r w:rsidRPr="000A1D5B">
            <w:rPr>
              <w:sz w:val="10"/>
              <w:szCs w:val="10"/>
            </w:rPr>
            <w:t>tel./fax 42 676 34 87; 42 676 34 99</w:t>
          </w:r>
        </w:p>
        <w:p w14:paraId="19C3312C" w14:textId="77777777" w:rsidR="008A7AFD" w:rsidRPr="000A1D5B" w:rsidRDefault="008A7AFD" w:rsidP="00A62A4D">
          <w:pPr>
            <w:rPr>
              <w:sz w:val="10"/>
              <w:szCs w:val="10"/>
              <w:lang w:val="en-US"/>
            </w:rPr>
          </w:pPr>
          <w:r w:rsidRPr="000A1D5B">
            <w:rPr>
              <w:sz w:val="10"/>
              <w:szCs w:val="10"/>
              <w:lang w:val="en-US"/>
            </w:rPr>
            <w:t xml:space="preserve">tel. </w:t>
          </w:r>
          <w:proofErr w:type="spellStart"/>
          <w:r w:rsidRPr="000A1D5B">
            <w:rPr>
              <w:sz w:val="10"/>
              <w:szCs w:val="10"/>
              <w:lang w:val="en-US"/>
            </w:rPr>
            <w:t>kom</w:t>
          </w:r>
          <w:proofErr w:type="spellEnd"/>
          <w:r w:rsidRPr="000A1D5B">
            <w:rPr>
              <w:sz w:val="10"/>
              <w:szCs w:val="10"/>
              <w:lang w:val="en-US"/>
            </w:rPr>
            <w:t>. 603 482 028</w:t>
          </w:r>
        </w:p>
        <w:p w14:paraId="7042183C" w14:textId="77777777" w:rsidR="008A7AFD" w:rsidRPr="000A1D5B" w:rsidRDefault="008A7AFD" w:rsidP="00A62A4D">
          <w:pPr>
            <w:rPr>
              <w:sz w:val="10"/>
              <w:szCs w:val="10"/>
              <w:lang w:val="en-US"/>
            </w:rPr>
          </w:pPr>
          <w:r w:rsidRPr="000A1D5B">
            <w:rPr>
              <w:sz w:val="10"/>
              <w:szCs w:val="10"/>
              <w:lang w:val="en-US"/>
            </w:rPr>
            <w:t xml:space="preserve">e-mail: </w:t>
          </w:r>
          <w:hyperlink r:id="rId2" w:history="1">
            <w:r w:rsidRPr="000A1D5B">
              <w:rPr>
                <w:rStyle w:val="Hipercze"/>
                <w:sz w:val="10"/>
                <w:szCs w:val="10"/>
                <w:lang w:val="en-US"/>
              </w:rPr>
              <w:t>pcpr@lodzkiwschodni.pl</w:t>
            </w:r>
          </w:hyperlink>
        </w:p>
        <w:p w14:paraId="32A898EE" w14:textId="77777777" w:rsidR="008A7AFD" w:rsidRDefault="008A7AFD" w:rsidP="00A62A4D">
          <w:pPr>
            <w:pStyle w:val="Stopka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309" w:type="dxa"/>
          <w:gridSpan w:val="3"/>
        </w:tcPr>
        <w:p w14:paraId="08FFA1EE" w14:textId="77777777" w:rsidR="008A7AFD" w:rsidRPr="000B45AE" w:rsidRDefault="008A7AFD" w:rsidP="00A62A4D">
          <w:pPr>
            <w:pStyle w:val="Stopka"/>
            <w:tabs>
              <w:tab w:val="clear" w:pos="4536"/>
            </w:tabs>
            <w:rPr>
              <w:rFonts w:ascii="Times New Roman" w:hAnsi="Times New Roman" w:cs="Times New Roman"/>
              <w:sz w:val="10"/>
              <w:szCs w:val="10"/>
            </w:rPr>
          </w:pPr>
          <w:r w:rsidRPr="000B45AE">
            <w:rPr>
              <w:rFonts w:ascii="Times New Roman" w:hAnsi="Times New Roman"/>
              <w:b/>
              <w:sz w:val="16"/>
              <w:szCs w:val="16"/>
            </w:rPr>
            <w:t xml:space="preserve">Partnerzy </w:t>
          </w:r>
          <w:r>
            <w:rPr>
              <w:rFonts w:ascii="Times New Roman" w:hAnsi="Times New Roman"/>
              <w:b/>
              <w:sz w:val="16"/>
              <w:szCs w:val="16"/>
            </w:rPr>
            <w:t>P</w:t>
          </w:r>
          <w:r w:rsidRPr="000B45AE">
            <w:rPr>
              <w:rFonts w:ascii="Times New Roman" w:hAnsi="Times New Roman"/>
              <w:b/>
              <w:sz w:val="16"/>
              <w:szCs w:val="16"/>
            </w:rPr>
            <w:t>rojektu</w:t>
          </w:r>
          <w:r w:rsidRPr="000B45AE">
            <w:rPr>
              <w:rFonts w:ascii="Times New Roman" w:hAnsi="Times New Roman"/>
              <w:b/>
              <w:sz w:val="16"/>
              <w:szCs w:val="16"/>
            </w:rPr>
            <w:tab/>
          </w:r>
        </w:p>
        <w:p w14:paraId="51F3D52B" w14:textId="77777777" w:rsidR="008A7AFD" w:rsidRPr="000B45AE" w:rsidRDefault="00BB2C1E" w:rsidP="00A62A4D">
          <w:pPr>
            <w:pStyle w:val="Stopka"/>
            <w:tabs>
              <w:tab w:val="left" w:pos="5839"/>
            </w:tabs>
            <w:rPr>
              <w:rFonts w:ascii="Times New Roman" w:hAnsi="Times New Roman" w:cs="Times New Roman"/>
              <w:sz w:val="10"/>
              <w:szCs w:val="10"/>
              <w:u w:val="single"/>
            </w:rPr>
          </w:pPr>
          <w:r>
            <w:rPr>
              <w:rFonts w:ascii="Times New Roman" w:hAnsi="Times New Roman" w:cs="Times New Roman"/>
              <w:noProof/>
              <w:sz w:val="10"/>
              <w:szCs w:val="10"/>
              <w:u w:val="single"/>
              <w:lang w:eastAsia="pl-PL"/>
            </w:rPr>
            <mc:AlternateContent>
              <mc:Choice Requires="wps">
                <w:drawing>
                  <wp:anchor distT="0" distB="0" distL="114300" distR="114300" simplePos="0" relativeHeight="251664384" behindDoc="0" locked="0" layoutInCell="1" allowOverlap="1" wp14:anchorId="520E0647" wp14:editId="7F13BB83">
                    <wp:simplePos x="0" y="0"/>
                    <wp:positionH relativeFrom="column">
                      <wp:posOffset>-33655</wp:posOffset>
                    </wp:positionH>
                    <wp:positionV relativeFrom="paragraph">
                      <wp:posOffset>38735</wp:posOffset>
                    </wp:positionV>
                    <wp:extent cx="4535170" cy="0"/>
                    <wp:effectExtent l="13970" t="10160" r="13335" b="8890"/>
                    <wp:wrapNone/>
                    <wp:docPr id="1" name="AutoShape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45351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2536CD79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3" o:spid="_x0000_s1026" type="#_x0000_t32" style="position:absolute;margin-left:-2.65pt;margin-top:3.05pt;width:357.1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"/>
                </w:pict>
              </mc:Fallback>
            </mc:AlternateContent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</w:p>
      </w:tc>
    </w:tr>
    <w:tr w:rsidR="008A7AFD" w14:paraId="10EDDA66" w14:textId="77777777" w:rsidTr="00E235CD">
      <w:trPr>
        <w:trHeight w:val="1117"/>
      </w:trPr>
      <w:tc>
        <w:tcPr>
          <w:tcW w:w="2140" w:type="dxa"/>
          <w:vMerge/>
        </w:tcPr>
        <w:p w14:paraId="14D0C9BC" w14:textId="77777777" w:rsidR="008A7AFD" w:rsidRPr="00464688" w:rsidRDefault="008A7AFD" w:rsidP="00A62A4D">
          <w:pPr>
            <w:spacing w:after="120"/>
            <w:rPr>
              <w:b/>
              <w:sz w:val="16"/>
              <w:szCs w:val="16"/>
              <w:u w:val="single"/>
            </w:rPr>
          </w:pPr>
        </w:p>
      </w:tc>
      <w:tc>
        <w:tcPr>
          <w:tcW w:w="2214" w:type="dxa"/>
        </w:tcPr>
        <w:p w14:paraId="28D7E2AD" w14:textId="77777777" w:rsidR="002B1A3D" w:rsidRPr="00F5736F" w:rsidRDefault="002B1A3D" w:rsidP="00595669">
          <w:pPr>
            <w:pStyle w:val="Stopka"/>
            <w:spacing w:line="100" w:lineRule="exact"/>
            <w:rPr>
              <w:rFonts w:ascii="Times New Roman" w:hAnsi="Times New Roman" w:cs="Times New Roman"/>
              <w:b/>
              <w:sz w:val="10"/>
              <w:szCs w:val="10"/>
            </w:rPr>
          </w:pPr>
          <w:r w:rsidRPr="00F5736F">
            <w:rPr>
              <w:rFonts w:ascii="Times New Roman" w:hAnsi="Times New Roman" w:cs="Times New Roman"/>
              <w:b/>
              <w:sz w:val="10"/>
              <w:szCs w:val="10"/>
            </w:rPr>
            <w:t>Gmina Andrespol</w:t>
          </w:r>
        </w:p>
        <w:p w14:paraId="7D1FD538" w14:textId="77777777" w:rsidR="002B1A3D" w:rsidRPr="00F5736F" w:rsidRDefault="002B1A3D" w:rsidP="00595669">
          <w:pPr>
            <w:pStyle w:val="Stopka"/>
            <w:spacing w:line="100" w:lineRule="exact"/>
            <w:rPr>
              <w:rFonts w:ascii="Times New Roman" w:hAnsi="Times New Roman" w:cs="Times New Roman"/>
              <w:b/>
              <w:sz w:val="10"/>
              <w:szCs w:val="10"/>
            </w:rPr>
          </w:pPr>
          <w:r w:rsidRPr="00F5736F">
            <w:rPr>
              <w:rFonts w:ascii="Times New Roman" w:hAnsi="Times New Roman" w:cs="Times New Roman"/>
              <w:b/>
              <w:sz w:val="10"/>
              <w:szCs w:val="10"/>
            </w:rPr>
            <w:t>Ośrodek Pomocy Społecznej w Andrespolu</w:t>
          </w:r>
        </w:p>
        <w:p w14:paraId="4943C565" w14:textId="77777777" w:rsidR="002B1A3D" w:rsidRPr="00D21EC7" w:rsidRDefault="002B1A3D" w:rsidP="00595669">
          <w:pPr>
            <w:pStyle w:val="Stopka"/>
            <w:spacing w:line="100" w:lineRule="exact"/>
            <w:rPr>
              <w:rFonts w:ascii="Times New Roman" w:hAnsi="Times New Roman" w:cs="Times New Roman"/>
              <w:sz w:val="10"/>
              <w:szCs w:val="10"/>
            </w:rPr>
          </w:pPr>
          <w:r w:rsidRPr="00D21EC7">
            <w:rPr>
              <w:rFonts w:ascii="Times New Roman" w:hAnsi="Times New Roman" w:cs="Times New Roman"/>
              <w:sz w:val="10"/>
              <w:szCs w:val="10"/>
            </w:rPr>
            <w:t xml:space="preserve">ul. </w:t>
          </w:r>
          <w:proofErr w:type="spellStart"/>
          <w:r w:rsidRPr="00D21EC7">
            <w:rPr>
              <w:rFonts w:ascii="Times New Roman" w:hAnsi="Times New Roman" w:cs="Times New Roman"/>
              <w:sz w:val="10"/>
              <w:szCs w:val="10"/>
            </w:rPr>
            <w:t>Rok</w:t>
          </w:r>
          <w:r>
            <w:rPr>
              <w:rFonts w:ascii="Times New Roman" w:hAnsi="Times New Roman" w:cs="Times New Roman"/>
              <w:sz w:val="10"/>
              <w:szCs w:val="10"/>
            </w:rPr>
            <w:t>i</w:t>
          </w:r>
          <w:r w:rsidRPr="00D21EC7">
            <w:rPr>
              <w:rFonts w:ascii="Times New Roman" w:hAnsi="Times New Roman" w:cs="Times New Roman"/>
              <w:sz w:val="10"/>
              <w:szCs w:val="10"/>
            </w:rPr>
            <w:t>cińska</w:t>
          </w:r>
          <w:proofErr w:type="spellEnd"/>
          <w:r w:rsidRPr="00D21EC7">
            <w:rPr>
              <w:rFonts w:ascii="Times New Roman" w:hAnsi="Times New Roman" w:cs="Times New Roman"/>
              <w:sz w:val="10"/>
              <w:szCs w:val="10"/>
            </w:rPr>
            <w:t xml:space="preserve"> 125, 95-020 Andrespol</w:t>
          </w:r>
        </w:p>
        <w:p w14:paraId="47F89DDD" w14:textId="77777777" w:rsidR="002B1A3D" w:rsidRPr="00D21EC7" w:rsidRDefault="002B1A3D" w:rsidP="00595669">
          <w:pPr>
            <w:pStyle w:val="Stopka"/>
            <w:spacing w:line="100" w:lineRule="exact"/>
            <w:rPr>
              <w:rFonts w:ascii="Times New Roman" w:hAnsi="Times New Roman" w:cs="Times New Roman"/>
              <w:sz w:val="10"/>
              <w:szCs w:val="10"/>
            </w:rPr>
          </w:pPr>
          <w:r w:rsidRPr="00D21EC7">
            <w:rPr>
              <w:rFonts w:ascii="Times New Roman" w:hAnsi="Times New Roman" w:cs="Times New Roman"/>
              <w:sz w:val="10"/>
              <w:szCs w:val="10"/>
            </w:rPr>
            <w:t>Tel. 42 213 27 60</w:t>
          </w:r>
        </w:p>
        <w:p w14:paraId="27CD0FE3" w14:textId="77777777" w:rsidR="008A7AFD" w:rsidRPr="000B45AE" w:rsidRDefault="002B1A3D" w:rsidP="002B1A3D">
          <w:pPr>
            <w:pStyle w:val="Stopka"/>
            <w:spacing w:line="100" w:lineRule="exact"/>
            <w:rPr>
              <w:rFonts w:ascii="Times New Roman" w:hAnsi="Times New Roman" w:cs="Times New Roman"/>
              <w:sz w:val="10"/>
              <w:szCs w:val="10"/>
            </w:rPr>
          </w:pPr>
          <w:r w:rsidRPr="00D21EC7">
            <w:rPr>
              <w:rFonts w:ascii="Times New Roman" w:hAnsi="Times New Roman" w:cs="Times New Roman"/>
              <w:sz w:val="10"/>
              <w:szCs w:val="10"/>
            </w:rPr>
            <w:t xml:space="preserve">e-mail: </w:t>
          </w:r>
          <w:hyperlink r:id="rId3" w:history="1">
            <w:r w:rsidRPr="003641C5">
              <w:rPr>
                <w:rStyle w:val="Hipercze"/>
                <w:rFonts w:ascii="Times New Roman" w:hAnsi="Times New Roman" w:cs="Times New Roman"/>
                <w:sz w:val="10"/>
                <w:szCs w:val="10"/>
              </w:rPr>
              <w:t>opsandrespol@lodz.home.pl</w:t>
            </w:r>
          </w:hyperlink>
        </w:p>
      </w:tc>
      <w:tc>
        <w:tcPr>
          <w:tcW w:w="2268" w:type="dxa"/>
        </w:tcPr>
        <w:p w14:paraId="00E740D3" w14:textId="77777777" w:rsidR="00D94CD9" w:rsidRPr="00D94CD9" w:rsidRDefault="00D94CD9" w:rsidP="00595669">
          <w:pPr>
            <w:tabs>
              <w:tab w:val="center" w:pos="4536"/>
              <w:tab w:val="right" w:pos="9072"/>
            </w:tabs>
            <w:spacing w:line="100" w:lineRule="atLeast"/>
            <w:rPr>
              <w:rFonts w:eastAsia="Calibri"/>
              <w:b/>
              <w:sz w:val="10"/>
              <w:szCs w:val="10"/>
              <w:lang w:eastAsia="en-US"/>
            </w:rPr>
          </w:pPr>
          <w:r w:rsidRPr="00D94CD9">
            <w:rPr>
              <w:rFonts w:eastAsia="Calibri"/>
              <w:b/>
              <w:sz w:val="10"/>
              <w:szCs w:val="10"/>
              <w:lang w:eastAsia="en-US"/>
            </w:rPr>
            <w:t>Gmina Tuszyn</w:t>
          </w:r>
        </w:p>
        <w:p w14:paraId="42AE8B76" w14:textId="77777777" w:rsidR="00D94CD9" w:rsidRPr="00D94CD9" w:rsidRDefault="00D94CD9" w:rsidP="00595669">
          <w:pPr>
            <w:tabs>
              <w:tab w:val="center" w:pos="5031"/>
              <w:tab w:val="right" w:pos="9072"/>
            </w:tabs>
            <w:spacing w:line="100" w:lineRule="atLeast"/>
            <w:rPr>
              <w:rFonts w:eastAsia="Calibri"/>
              <w:b/>
              <w:sz w:val="10"/>
              <w:szCs w:val="10"/>
              <w:lang w:eastAsia="en-US"/>
            </w:rPr>
          </w:pPr>
          <w:r w:rsidRPr="00D94CD9">
            <w:rPr>
              <w:rFonts w:eastAsia="Calibri"/>
              <w:b/>
              <w:sz w:val="10"/>
              <w:szCs w:val="10"/>
              <w:lang w:eastAsia="en-US"/>
            </w:rPr>
            <w:t>Miejski Ośrodek Pomocy Społecznej</w:t>
          </w:r>
          <w:r w:rsidR="00595669">
            <w:rPr>
              <w:rFonts w:eastAsia="Calibri"/>
              <w:b/>
              <w:sz w:val="10"/>
              <w:szCs w:val="10"/>
              <w:lang w:eastAsia="en-US"/>
            </w:rPr>
            <w:br/>
            <w:t xml:space="preserve"> </w:t>
          </w:r>
          <w:proofErr w:type="spellStart"/>
          <w:r w:rsidR="00595669">
            <w:rPr>
              <w:rFonts w:eastAsia="Calibri"/>
              <w:b/>
              <w:sz w:val="10"/>
              <w:szCs w:val="10"/>
              <w:lang w:eastAsia="en-US"/>
            </w:rPr>
            <w:t>im.M.Chołuja</w:t>
          </w:r>
          <w:proofErr w:type="spellEnd"/>
          <w:r w:rsidR="00595669">
            <w:rPr>
              <w:rFonts w:eastAsia="Calibri"/>
              <w:b/>
              <w:sz w:val="10"/>
              <w:szCs w:val="10"/>
              <w:lang w:eastAsia="en-US"/>
            </w:rPr>
            <w:t xml:space="preserve">  </w:t>
          </w:r>
          <w:r w:rsidRPr="00D94CD9">
            <w:rPr>
              <w:rFonts w:eastAsia="Calibri"/>
              <w:b/>
              <w:sz w:val="10"/>
              <w:szCs w:val="10"/>
              <w:lang w:eastAsia="en-US"/>
            </w:rPr>
            <w:t xml:space="preserve"> w Tuszynie</w:t>
          </w:r>
        </w:p>
        <w:p w14:paraId="3D28F92C" w14:textId="77777777" w:rsidR="00D94CD9" w:rsidRPr="00D94CD9" w:rsidRDefault="00D94CD9" w:rsidP="00595669">
          <w:pPr>
            <w:tabs>
              <w:tab w:val="center" w:pos="4536"/>
              <w:tab w:val="right" w:pos="9072"/>
            </w:tabs>
            <w:spacing w:line="100" w:lineRule="atLeast"/>
            <w:rPr>
              <w:rFonts w:eastAsia="Calibri"/>
              <w:sz w:val="10"/>
              <w:szCs w:val="10"/>
              <w:lang w:eastAsia="en-US"/>
            </w:rPr>
          </w:pPr>
          <w:r w:rsidRPr="00D94CD9">
            <w:rPr>
              <w:rFonts w:eastAsia="Calibri"/>
              <w:sz w:val="10"/>
              <w:szCs w:val="10"/>
              <w:lang w:eastAsia="en-US"/>
            </w:rPr>
            <w:t>ul. 3-go Maja 49,, 95-080 Tuszyn</w:t>
          </w:r>
        </w:p>
        <w:p w14:paraId="67EBE0FA" w14:textId="77777777" w:rsidR="00D94CD9" w:rsidRPr="00D94CD9" w:rsidRDefault="00D94CD9" w:rsidP="00595669">
          <w:pPr>
            <w:tabs>
              <w:tab w:val="center" w:pos="4536"/>
              <w:tab w:val="right" w:pos="9072"/>
            </w:tabs>
            <w:spacing w:line="100" w:lineRule="atLeast"/>
            <w:rPr>
              <w:rFonts w:eastAsia="Calibri"/>
              <w:sz w:val="10"/>
              <w:szCs w:val="10"/>
              <w:lang w:eastAsia="en-US"/>
            </w:rPr>
          </w:pPr>
          <w:r w:rsidRPr="00D94CD9">
            <w:rPr>
              <w:rFonts w:eastAsia="Calibri"/>
              <w:sz w:val="10"/>
              <w:szCs w:val="10"/>
              <w:lang w:eastAsia="en-US"/>
            </w:rPr>
            <w:t>Tel/fax 42 614 34 92; 506 366 836</w:t>
          </w:r>
        </w:p>
        <w:p w14:paraId="5F22C869" w14:textId="77777777" w:rsidR="00D94CD9" w:rsidRPr="00D94CD9" w:rsidRDefault="00D94CD9" w:rsidP="00595669">
          <w:pPr>
            <w:tabs>
              <w:tab w:val="center" w:pos="4536"/>
              <w:tab w:val="right" w:pos="9072"/>
            </w:tabs>
            <w:spacing w:line="100" w:lineRule="atLeast"/>
            <w:rPr>
              <w:rFonts w:eastAsia="Calibri"/>
              <w:sz w:val="10"/>
              <w:szCs w:val="10"/>
              <w:lang w:eastAsia="en-US"/>
            </w:rPr>
          </w:pPr>
          <w:r w:rsidRPr="00D94CD9">
            <w:rPr>
              <w:rFonts w:eastAsia="Calibri"/>
              <w:sz w:val="10"/>
              <w:szCs w:val="10"/>
              <w:lang w:eastAsia="en-US"/>
            </w:rPr>
            <w:t xml:space="preserve">e-mail: </w:t>
          </w:r>
          <w:hyperlink r:id="rId4" w:history="1">
            <w:r w:rsidRPr="00D94CD9">
              <w:rPr>
                <w:rFonts w:eastAsia="Calibri"/>
                <w:color w:val="0000FF"/>
                <w:sz w:val="10"/>
                <w:szCs w:val="10"/>
                <w:u w:val="single"/>
                <w:lang w:eastAsia="en-US"/>
              </w:rPr>
              <w:t>mopstuszyn@naszops.pl</w:t>
            </w:r>
          </w:hyperlink>
        </w:p>
        <w:p w14:paraId="546F4C12" w14:textId="77777777" w:rsidR="008A7AFD" w:rsidRDefault="008A7AFD" w:rsidP="002B1A3D">
          <w:pPr>
            <w:pStyle w:val="Stopka"/>
            <w:spacing w:line="100" w:lineRule="exact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827" w:type="dxa"/>
        </w:tcPr>
        <w:p w14:paraId="4CC625E8" w14:textId="77777777" w:rsidR="00240019" w:rsidRDefault="00240019" w:rsidP="00E235CD">
          <w:pPr>
            <w:pStyle w:val="Stopka"/>
            <w:spacing w:line="100" w:lineRule="exact"/>
            <w:ind w:left="-108"/>
            <w:rPr>
              <w:rFonts w:ascii="Times New Roman" w:hAnsi="Times New Roman" w:cs="Times New Roman"/>
              <w:b/>
              <w:sz w:val="10"/>
              <w:szCs w:val="10"/>
            </w:rPr>
          </w:pPr>
          <w:r>
            <w:rPr>
              <w:rFonts w:ascii="Times New Roman" w:hAnsi="Times New Roman" w:cs="Times New Roman"/>
              <w:b/>
              <w:sz w:val="10"/>
              <w:szCs w:val="10"/>
            </w:rPr>
            <w:t>Gmina Nowosolna</w:t>
          </w:r>
        </w:p>
        <w:p w14:paraId="68A9072D" w14:textId="77777777" w:rsidR="00E235CD" w:rsidRDefault="00595669" w:rsidP="00E235CD">
          <w:pPr>
            <w:pStyle w:val="Stopka"/>
            <w:spacing w:line="100" w:lineRule="exact"/>
            <w:ind w:left="-108"/>
            <w:rPr>
              <w:rFonts w:ascii="Times New Roman" w:hAnsi="Times New Roman" w:cs="Times New Roman"/>
              <w:b/>
              <w:sz w:val="10"/>
              <w:szCs w:val="10"/>
            </w:rPr>
          </w:pPr>
          <w:r>
            <w:rPr>
              <w:rFonts w:ascii="Times New Roman" w:hAnsi="Times New Roman" w:cs="Times New Roman"/>
              <w:b/>
              <w:sz w:val="10"/>
              <w:szCs w:val="10"/>
            </w:rPr>
            <w:t xml:space="preserve">Ośrodek Pomocy Społecznej                                Stowarzyszenie  </w:t>
          </w:r>
          <w:r w:rsidR="00E235CD">
            <w:rPr>
              <w:rFonts w:ascii="Times New Roman" w:hAnsi="Times New Roman" w:cs="Times New Roman"/>
              <w:b/>
              <w:sz w:val="10"/>
              <w:szCs w:val="10"/>
            </w:rPr>
            <w:t>Na Rzecz Osób</w:t>
          </w:r>
        </w:p>
        <w:p w14:paraId="378537A5" w14:textId="77777777" w:rsidR="00E235CD" w:rsidRDefault="00595669" w:rsidP="00E235CD">
          <w:pPr>
            <w:pStyle w:val="Stopka"/>
            <w:spacing w:line="100" w:lineRule="exact"/>
            <w:ind w:left="-108"/>
            <w:rPr>
              <w:rFonts w:ascii="Times New Roman" w:hAnsi="Times New Roman" w:cs="Times New Roman"/>
              <w:b/>
              <w:sz w:val="10"/>
              <w:szCs w:val="10"/>
            </w:rPr>
          </w:pPr>
          <w:r>
            <w:rPr>
              <w:rFonts w:ascii="Times New Roman" w:hAnsi="Times New Roman" w:cs="Times New Roman"/>
              <w:b/>
              <w:sz w:val="10"/>
              <w:szCs w:val="10"/>
            </w:rPr>
            <w:t>Gminy Nowosolna</w:t>
          </w:r>
          <w:r w:rsidR="00E235CD">
            <w:rPr>
              <w:rFonts w:ascii="Times New Roman" w:hAnsi="Times New Roman" w:cs="Times New Roman"/>
              <w:b/>
              <w:sz w:val="10"/>
              <w:szCs w:val="10"/>
            </w:rPr>
            <w:t xml:space="preserve">                                                  Niepełnosprawnych „RAZEM”</w:t>
          </w:r>
        </w:p>
        <w:p w14:paraId="0CB476CF" w14:textId="77777777" w:rsidR="00E235CD" w:rsidRDefault="00AF5538" w:rsidP="00E235CD">
          <w:pPr>
            <w:pStyle w:val="Stopka"/>
            <w:spacing w:line="100" w:lineRule="exact"/>
            <w:ind w:left="-108"/>
            <w:rPr>
              <w:rFonts w:ascii="Times New Roman" w:hAnsi="Times New Roman" w:cs="Times New Roman"/>
              <w:b/>
              <w:sz w:val="10"/>
              <w:szCs w:val="10"/>
            </w:rPr>
          </w:pPr>
          <w:r>
            <w:rPr>
              <w:rFonts w:ascii="Times New Roman" w:hAnsi="Times New Roman" w:cs="Times New Roman"/>
              <w:sz w:val="10"/>
              <w:szCs w:val="10"/>
            </w:rPr>
            <w:t xml:space="preserve">ul. </w:t>
          </w:r>
          <w:r w:rsidR="00595669">
            <w:rPr>
              <w:rFonts w:ascii="Times New Roman" w:hAnsi="Times New Roman" w:cs="Times New Roman"/>
              <w:sz w:val="10"/>
              <w:szCs w:val="10"/>
            </w:rPr>
            <w:t>Rynek Nowosolna</w:t>
          </w:r>
          <w:r>
            <w:rPr>
              <w:rFonts w:ascii="Times New Roman" w:hAnsi="Times New Roman" w:cs="Times New Roman"/>
              <w:sz w:val="10"/>
              <w:szCs w:val="10"/>
            </w:rPr>
            <w:t xml:space="preserve"> 1</w:t>
          </w:r>
          <w:r w:rsidR="00595669">
            <w:rPr>
              <w:rFonts w:ascii="Times New Roman" w:hAnsi="Times New Roman" w:cs="Times New Roman"/>
              <w:sz w:val="10"/>
              <w:szCs w:val="10"/>
            </w:rPr>
            <w:t xml:space="preserve"> , 92-703 </w:t>
          </w:r>
          <w:r>
            <w:rPr>
              <w:rFonts w:ascii="Times New Roman" w:hAnsi="Times New Roman" w:cs="Times New Roman"/>
              <w:sz w:val="10"/>
              <w:szCs w:val="10"/>
            </w:rPr>
            <w:t xml:space="preserve">Łódź </w:t>
          </w:r>
          <w:r w:rsidR="00E235CD">
            <w:rPr>
              <w:rFonts w:ascii="Times New Roman" w:hAnsi="Times New Roman" w:cs="Times New Roman"/>
              <w:sz w:val="10"/>
              <w:szCs w:val="10"/>
            </w:rPr>
            <w:t xml:space="preserve">                  </w:t>
          </w:r>
          <w:r w:rsidR="00E235CD" w:rsidRPr="00E235CD">
            <w:rPr>
              <w:rFonts w:ascii="Times New Roman" w:hAnsi="Times New Roman" w:cs="Times New Roman"/>
              <w:b/>
              <w:sz w:val="10"/>
              <w:szCs w:val="10"/>
            </w:rPr>
            <w:t>95-040 Koluszki Pomorska 13</w:t>
          </w:r>
        </w:p>
        <w:p w14:paraId="023E89B7" w14:textId="77777777" w:rsidR="00E235CD" w:rsidRDefault="002B1A3D" w:rsidP="00E235CD">
          <w:pPr>
            <w:pStyle w:val="Stopka"/>
            <w:spacing w:line="100" w:lineRule="exact"/>
            <w:ind w:left="-108"/>
            <w:rPr>
              <w:rFonts w:ascii="Times New Roman" w:hAnsi="Times New Roman" w:cs="Times New Roman"/>
              <w:b/>
              <w:sz w:val="10"/>
              <w:szCs w:val="10"/>
            </w:rPr>
          </w:pPr>
          <w:r w:rsidRPr="00D21EC7">
            <w:rPr>
              <w:rFonts w:ascii="Times New Roman" w:hAnsi="Times New Roman" w:cs="Times New Roman"/>
              <w:sz w:val="10"/>
              <w:szCs w:val="10"/>
            </w:rPr>
            <w:t xml:space="preserve">Tel. </w:t>
          </w:r>
          <w:r w:rsidR="00595669">
            <w:rPr>
              <w:rFonts w:ascii="Times New Roman" w:hAnsi="Times New Roman" w:cs="Times New Roman"/>
              <w:sz w:val="10"/>
              <w:szCs w:val="10"/>
            </w:rPr>
            <w:t>42 648 45 20</w:t>
          </w:r>
          <w:r w:rsidR="00E235CD">
            <w:rPr>
              <w:rFonts w:ascii="Times New Roman" w:hAnsi="Times New Roman" w:cs="Times New Roman"/>
              <w:sz w:val="10"/>
              <w:szCs w:val="10"/>
            </w:rPr>
            <w:t xml:space="preserve">                                                     </w:t>
          </w:r>
          <w:r w:rsidR="00E235CD" w:rsidRPr="00E235CD">
            <w:rPr>
              <w:rFonts w:ascii="Times New Roman" w:hAnsi="Times New Roman" w:cs="Times New Roman"/>
              <w:b/>
              <w:sz w:val="10"/>
              <w:szCs w:val="10"/>
            </w:rPr>
            <w:t>tel. 44 714 19 20</w:t>
          </w:r>
        </w:p>
        <w:p w14:paraId="3435F2E5" w14:textId="77777777" w:rsidR="002B1A3D" w:rsidRDefault="002B1A3D" w:rsidP="00E235CD">
          <w:pPr>
            <w:pStyle w:val="Stopka"/>
            <w:spacing w:line="100" w:lineRule="exact"/>
            <w:ind w:left="-108"/>
            <w:rPr>
              <w:rFonts w:ascii="Times New Roman" w:hAnsi="Times New Roman" w:cs="Times New Roman"/>
              <w:sz w:val="10"/>
              <w:szCs w:val="10"/>
            </w:rPr>
          </w:pPr>
          <w:r w:rsidRPr="00D21EC7">
            <w:rPr>
              <w:rFonts w:ascii="Times New Roman" w:hAnsi="Times New Roman" w:cs="Times New Roman"/>
              <w:sz w:val="10"/>
              <w:szCs w:val="10"/>
            </w:rPr>
            <w:t xml:space="preserve">e-mail: </w:t>
          </w:r>
          <w:hyperlink r:id="rId5" w:history="1">
            <w:r w:rsidR="00595669" w:rsidRPr="00BD60D3">
              <w:rPr>
                <w:rStyle w:val="Hipercze"/>
                <w:rFonts w:ascii="Times New Roman" w:hAnsi="Times New Roman" w:cs="Times New Roman"/>
                <w:sz w:val="10"/>
                <w:szCs w:val="10"/>
              </w:rPr>
              <w:t>ops@opsnowosolna.pl</w:t>
            </w:r>
          </w:hyperlink>
          <w:r w:rsidR="00E235CD">
            <w:rPr>
              <w:rFonts w:ascii="Times New Roman" w:hAnsi="Times New Roman" w:cs="Times New Roman"/>
              <w:sz w:val="10"/>
              <w:szCs w:val="10"/>
            </w:rPr>
            <w:t xml:space="preserve">                                e-mail: </w:t>
          </w:r>
          <w:hyperlink r:id="rId6" w:history="1">
            <w:r w:rsidR="00E235CD" w:rsidRPr="00BD60D3">
              <w:rPr>
                <w:rStyle w:val="Hipercze"/>
                <w:rFonts w:ascii="Times New Roman" w:hAnsi="Times New Roman" w:cs="Times New Roman"/>
                <w:sz w:val="10"/>
                <w:szCs w:val="10"/>
              </w:rPr>
              <w:t>wtzkoluszki@poczta.onet.pl</w:t>
            </w:r>
          </w:hyperlink>
        </w:p>
        <w:p w14:paraId="14B404A0" w14:textId="77777777" w:rsidR="00E235CD" w:rsidRPr="00E235CD" w:rsidRDefault="00E235CD" w:rsidP="00E235CD">
          <w:pPr>
            <w:pStyle w:val="Stopka"/>
            <w:spacing w:line="100" w:lineRule="exact"/>
            <w:ind w:left="-108"/>
            <w:rPr>
              <w:rFonts w:ascii="Times New Roman" w:hAnsi="Times New Roman" w:cs="Times New Roman"/>
              <w:b/>
              <w:sz w:val="10"/>
              <w:szCs w:val="10"/>
            </w:rPr>
          </w:pPr>
        </w:p>
        <w:p w14:paraId="592238E7" w14:textId="77777777" w:rsidR="00595669" w:rsidRDefault="00595669" w:rsidP="00595669">
          <w:pPr>
            <w:pStyle w:val="Stopka"/>
            <w:spacing w:line="100" w:lineRule="exac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14:paraId="0FE044CA" w14:textId="77777777" w:rsidR="008A7AFD" w:rsidRPr="00A62A4D" w:rsidRDefault="008A7AFD" w:rsidP="0050198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E63B8E" w14:textId="77777777" w:rsidR="008A7AFD" w:rsidRDefault="008A7AFD" w:rsidP="00CB2B4B">
      <w:r>
        <w:separator/>
      </w:r>
    </w:p>
  </w:footnote>
  <w:footnote w:type="continuationSeparator" w:id="0">
    <w:p w14:paraId="6326A70C" w14:textId="77777777" w:rsidR="008A7AFD" w:rsidRDefault="008A7AFD" w:rsidP="00CB2B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2C8B9" w14:textId="77777777" w:rsidR="006C315B" w:rsidRDefault="006C315B" w:rsidP="00B236CE">
    <w:pPr>
      <w:ind w:left="-284" w:right="-143"/>
      <w:jc w:val="center"/>
      <w:rPr>
        <w:noProof/>
      </w:rPr>
    </w:pPr>
  </w:p>
  <w:p w14:paraId="7FEB1893" w14:textId="77777777" w:rsidR="006C315B" w:rsidRDefault="00922B5B" w:rsidP="00B236CE">
    <w:pPr>
      <w:ind w:left="-284" w:right="-143"/>
      <w:jc w:val="center"/>
      <w:rPr>
        <w:noProof/>
      </w:rPr>
    </w:pPr>
    <w:r>
      <w:rPr>
        <w:noProof/>
      </w:rPr>
      <w:drawing>
        <wp:inline distT="0" distB="0" distL="0" distR="0" wp14:anchorId="5789707A" wp14:editId="4EACE052">
          <wp:extent cx="5759450" cy="742315"/>
          <wp:effectExtent l="0" t="0" r="0" b="635"/>
          <wp:docPr id="3" name="Obraz 3" descr="C:\Users\Monika Krzyżanowska\AppData\Local\Microsoft\Windows\INetCache\Content.Word\ZESTAWIENIE ZNAKOW ACHROMATYCZNE 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onika Krzyżanowska\AppData\Local\Microsoft\Windows\INetCache\Content.Word\ZESTAWIENIE ZNAKOW ACHROMATYCZNE 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742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38B7FBE" w14:textId="2D7C2695" w:rsidR="008A7AFD" w:rsidRPr="00320005" w:rsidRDefault="008A7AFD" w:rsidP="00320005">
    <w:pPr>
      <w:ind w:left="-284" w:right="-143"/>
      <w:jc w:val="center"/>
      <w:rPr>
        <w:sz w:val="20"/>
        <w:szCs w:val="20"/>
      </w:rPr>
    </w:pPr>
    <w:r w:rsidRPr="00A83E42">
      <w:rPr>
        <w:sz w:val="20"/>
        <w:szCs w:val="20"/>
      </w:rPr>
      <w:t>Projekt</w:t>
    </w:r>
    <w:r>
      <w:rPr>
        <w:sz w:val="20"/>
        <w:szCs w:val="20"/>
      </w:rPr>
      <w:t xml:space="preserve"> Centrum Usług </w:t>
    </w:r>
    <w:r w:rsidR="009331A7">
      <w:rPr>
        <w:sz w:val="20"/>
        <w:szCs w:val="20"/>
      </w:rPr>
      <w:t>Środowiskowych</w:t>
    </w:r>
    <w:r w:rsidRPr="00A83E42">
      <w:rPr>
        <w:sz w:val="20"/>
        <w:szCs w:val="20"/>
      </w:rPr>
      <w:t xml:space="preserve"> </w:t>
    </w:r>
    <w:r>
      <w:rPr>
        <w:sz w:val="20"/>
        <w:szCs w:val="20"/>
      </w:rPr>
      <w:t>„WISIENKA</w:t>
    </w:r>
    <w:r w:rsidR="00595669">
      <w:rPr>
        <w:sz w:val="20"/>
        <w:szCs w:val="20"/>
      </w:rPr>
      <w:t xml:space="preserve"> 4</w:t>
    </w:r>
    <w:r w:rsidRPr="00A83E42">
      <w:rPr>
        <w:sz w:val="20"/>
        <w:szCs w:val="20"/>
      </w:rPr>
      <w:t>” współfinansowany ze środków Euro</w:t>
    </w:r>
    <w:r>
      <w:rPr>
        <w:sz w:val="20"/>
        <w:szCs w:val="20"/>
      </w:rPr>
      <w:t xml:space="preserve">pejskiego Funduszu Społecznego </w:t>
    </w:r>
    <w:r w:rsidR="00311A3F">
      <w:rPr>
        <w:sz w:val="20"/>
        <w:szCs w:val="20"/>
      </w:rPr>
      <w:t xml:space="preserve">Plus </w:t>
    </w:r>
    <w:r w:rsidRPr="00A83E42">
      <w:rPr>
        <w:sz w:val="20"/>
        <w:szCs w:val="20"/>
      </w:rPr>
      <w:t xml:space="preserve">w ramach </w:t>
    </w:r>
    <w:r w:rsidR="00311A3F">
      <w:rPr>
        <w:sz w:val="20"/>
        <w:szCs w:val="20"/>
      </w:rPr>
      <w:t>p</w:t>
    </w:r>
    <w:r w:rsidRPr="00A83E42">
      <w:rPr>
        <w:sz w:val="20"/>
        <w:szCs w:val="20"/>
      </w:rPr>
      <w:t>rogramu</w:t>
    </w:r>
    <w:r w:rsidR="00311A3F">
      <w:rPr>
        <w:sz w:val="20"/>
        <w:szCs w:val="20"/>
      </w:rPr>
      <w:t xml:space="preserve"> regionalnego Fundusze Europejskie dla </w:t>
    </w:r>
    <w:r w:rsidRPr="00A83E42">
      <w:rPr>
        <w:sz w:val="20"/>
        <w:szCs w:val="20"/>
      </w:rPr>
      <w:t xml:space="preserve">Łódzkiego </w:t>
    </w:r>
    <w:r>
      <w:rPr>
        <w:sz w:val="20"/>
        <w:szCs w:val="20"/>
      </w:rPr>
      <w:t xml:space="preserve">na lata </w:t>
    </w:r>
    <w:r w:rsidRPr="00A83E42">
      <w:rPr>
        <w:sz w:val="20"/>
        <w:szCs w:val="20"/>
      </w:rPr>
      <w:t>20</w:t>
    </w:r>
    <w:r w:rsidR="00311A3F">
      <w:rPr>
        <w:sz w:val="20"/>
        <w:szCs w:val="20"/>
      </w:rPr>
      <w:t>21</w:t>
    </w:r>
    <w:r w:rsidRPr="00A83E42">
      <w:rPr>
        <w:sz w:val="20"/>
        <w:szCs w:val="20"/>
      </w:rPr>
      <w:t>-202</w:t>
    </w:r>
    <w:r w:rsidR="00311A3F">
      <w:rPr>
        <w:sz w:val="20"/>
        <w:szCs w:val="20"/>
      </w:rPr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7"/>
    <w:multiLevelType w:val="singleLevel"/>
    <w:tmpl w:val="C97403D0"/>
    <w:name w:val="WW8Num7"/>
    <w:lvl w:ilvl="0">
      <w:start w:val="1"/>
      <w:numFmt w:val="lowerLetter"/>
      <w:lvlText w:val="%1)"/>
      <w:lvlJc w:val="left"/>
      <w:pPr>
        <w:tabs>
          <w:tab w:val="num" w:pos="0"/>
        </w:tabs>
        <w:ind w:left="1104" w:hanging="360"/>
      </w:pPr>
      <w:rPr>
        <w:rFonts w:asciiTheme="majorHAnsi" w:hAnsiTheme="majorHAnsi" w:cstheme="majorHAnsi" w:hint="default"/>
        <w:sz w:val="22"/>
        <w:szCs w:val="22"/>
      </w:rPr>
    </w:lvl>
  </w:abstractNum>
  <w:abstractNum w:abstractNumId="2" w15:restartNumberingAfterBreak="0">
    <w:nsid w:val="0000000C"/>
    <w:multiLevelType w:val="singleLevel"/>
    <w:tmpl w:val="0000000C"/>
    <w:name w:val="WW8Num12"/>
    <w:lvl w:ilvl="0">
      <w:start w:val="1"/>
      <w:numFmt w:val="bullet"/>
      <w:lvlText w:val="−"/>
      <w:lvlJc w:val="left"/>
      <w:pPr>
        <w:tabs>
          <w:tab w:val="num" w:pos="0"/>
        </w:tabs>
        <w:ind w:left="1146" w:hanging="360"/>
      </w:pPr>
      <w:rPr>
        <w:rFonts w:ascii="Times New Roman" w:hAnsi="Times New Roman" w:cs="Times New Roman" w:hint="default"/>
        <w:color w:val="000000"/>
      </w:rPr>
    </w:lvl>
  </w:abstractNum>
  <w:abstractNum w:abstractNumId="3" w15:restartNumberingAfterBreak="0">
    <w:nsid w:val="0000000D"/>
    <w:multiLevelType w:val="singleLevel"/>
    <w:tmpl w:val="0000000D"/>
    <w:name w:val="WW8Num13"/>
    <w:lvl w:ilvl="0">
      <w:start w:val="1"/>
      <w:numFmt w:val="bullet"/>
      <w:lvlText w:val=""/>
      <w:lvlJc w:val="left"/>
      <w:pPr>
        <w:tabs>
          <w:tab w:val="num" w:pos="0"/>
        </w:tabs>
        <w:ind w:left="812" w:hanging="360"/>
      </w:pPr>
      <w:rPr>
        <w:rFonts w:ascii="Symbol" w:hAnsi="Symbol" w:cs="Symbol" w:hint="default"/>
      </w:rPr>
    </w:lvl>
  </w:abstractNum>
  <w:abstractNum w:abstractNumId="4" w15:restartNumberingAfterBreak="0">
    <w:nsid w:val="0000000F"/>
    <w:multiLevelType w:val="singleLevel"/>
    <w:tmpl w:val="0000000F"/>
    <w:name w:val="WW8Num15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color w:val="000000"/>
      </w:rPr>
    </w:lvl>
  </w:abstractNum>
  <w:abstractNum w:abstractNumId="5" w15:restartNumberingAfterBreak="0">
    <w:nsid w:val="00000015"/>
    <w:multiLevelType w:val="singleLevel"/>
    <w:tmpl w:val="00000015"/>
    <w:name w:val="WW8Num21"/>
    <w:lvl w:ilvl="0">
      <w:start w:val="1"/>
      <w:numFmt w:val="bullet"/>
      <w:lvlText w:val="−"/>
      <w:lvlJc w:val="left"/>
      <w:pPr>
        <w:tabs>
          <w:tab w:val="num" w:pos="0"/>
        </w:tabs>
        <w:ind w:left="1146" w:hanging="360"/>
      </w:pPr>
      <w:rPr>
        <w:rFonts w:ascii="Times New Roman" w:hAnsi="Times New Roman" w:cs="Times New Roman" w:hint="default"/>
        <w:color w:val="000000"/>
      </w:rPr>
    </w:lvl>
  </w:abstractNum>
  <w:abstractNum w:abstractNumId="6" w15:restartNumberingAfterBreak="0">
    <w:nsid w:val="00000021"/>
    <w:multiLevelType w:val="singleLevel"/>
    <w:tmpl w:val="00000021"/>
    <w:name w:val="WW8Num33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00000028"/>
    <w:multiLevelType w:val="singleLevel"/>
    <w:tmpl w:val="00000028"/>
    <w:name w:val="WW8Num40"/>
    <w:lvl w:ilvl="0">
      <w:start w:val="1"/>
      <w:numFmt w:val="bullet"/>
      <w:lvlText w:val=""/>
      <w:lvlJc w:val="left"/>
      <w:pPr>
        <w:tabs>
          <w:tab w:val="num" w:pos="0"/>
        </w:tabs>
        <w:ind w:left="1095" w:hanging="360"/>
      </w:pPr>
      <w:rPr>
        <w:rFonts w:ascii="Symbol" w:hAnsi="Symbol" w:cs="Symbol" w:hint="default"/>
      </w:rPr>
    </w:lvl>
  </w:abstractNum>
  <w:abstractNum w:abstractNumId="8" w15:restartNumberingAfterBreak="0">
    <w:nsid w:val="0000002F"/>
    <w:multiLevelType w:val="singleLevel"/>
    <w:tmpl w:val="FD565902"/>
    <w:name w:val="WW8Num47"/>
    <w:lvl w:ilvl="0">
      <w:start w:val="1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</w:abstractNum>
  <w:abstractNum w:abstractNumId="9" w15:restartNumberingAfterBreak="0">
    <w:nsid w:val="01CE5801"/>
    <w:multiLevelType w:val="hybridMultilevel"/>
    <w:tmpl w:val="569AA6F6"/>
    <w:lvl w:ilvl="0" w:tplc="0415000F">
      <w:start w:val="1"/>
      <w:numFmt w:val="decimal"/>
      <w:lvlText w:val="%1."/>
      <w:lvlJc w:val="left"/>
      <w:pPr>
        <w:ind w:left="1056" w:hanging="360"/>
      </w:pPr>
      <w:rPr>
        <w:b w:val="0"/>
        <w:bCs w:val="0"/>
        <w:i w:val="0"/>
        <w:iCs w:val="0"/>
        <w:strike w:val="0"/>
        <w:dstrike w:val="0"/>
        <w:color w:val="auto"/>
        <w:spacing w:val="0"/>
        <w:w w:val="100"/>
        <w:sz w:val="20"/>
        <w:szCs w:val="20"/>
        <w:u w:val="none"/>
        <w:effect w:val="none"/>
        <w:lang w:val="pl-PL" w:eastAsia="en-US" w:bidi="ar-SA"/>
      </w:rPr>
    </w:lvl>
    <w:lvl w:ilvl="1" w:tplc="BB10FE2A">
      <w:numFmt w:val="bullet"/>
      <w:lvlText w:val="•"/>
      <w:lvlJc w:val="left"/>
      <w:pPr>
        <w:ind w:left="1416" w:hanging="360"/>
      </w:pPr>
      <w:rPr>
        <w:rFonts w:ascii="OpenSymbol" w:eastAsia="OpenSymbol" w:hAnsi="OpenSymbol" w:cs="Open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3C0C100C">
      <w:numFmt w:val="bullet"/>
      <w:lvlText w:val="•"/>
      <w:lvlJc w:val="left"/>
      <w:pPr>
        <w:ind w:left="2382" w:hanging="360"/>
      </w:pPr>
      <w:rPr>
        <w:lang w:val="pl-PL" w:eastAsia="en-US" w:bidi="ar-SA"/>
      </w:rPr>
    </w:lvl>
    <w:lvl w:ilvl="3" w:tplc="22BCE89C">
      <w:numFmt w:val="bullet"/>
      <w:lvlText w:val="•"/>
      <w:lvlJc w:val="left"/>
      <w:pPr>
        <w:ind w:left="3345" w:hanging="360"/>
      </w:pPr>
      <w:rPr>
        <w:lang w:val="pl-PL" w:eastAsia="en-US" w:bidi="ar-SA"/>
      </w:rPr>
    </w:lvl>
    <w:lvl w:ilvl="4" w:tplc="3656DC96">
      <w:numFmt w:val="bullet"/>
      <w:lvlText w:val="•"/>
      <w:lvlJc w:val="left"/>
      <w:pPr>
        <w:ind w:left="4308" w:hanging="360"/>
      </w:pPr>
      <w:rPr>
        <w:lang w:val="pl-PL" w:eastAsia="en-US" w:bidi="ar-SA"/>
      </w:rPr>
    </w:lvl>
    <w:lvl w:ilvl="5" w:tplc="1E96D940">
      <w:numFmt w:val="bullet"/>
      <w:lvlText w:val="•"/>
      <w:lvlJc w:val="left"/>
      <w:pPr>
        <w:ind w:left="5271" w:hanging="360"/>
      </w:pPr>
      <w:rPr>
        <w:lang w:val="pl-PL" w:eastAsia="en-US" w:bidi="ar-SA"/>
      </w:rPr>
    </w:lvl>
    <w:lvl w:ilvl="6" w:tplc="E79CEA50">
      <w:numFmt w:val="bullet"/>
      <w:lvlText w:val="•"/>
      <w:lvlJc w:val="left"/>
      <w:pPr>
        <w:ind w:left="6234" w:hanging="360"/>
      </w:pPr>
      <w:rPr>
        <w:lang w:val="pl-PL" w:eastAsia="en-US" w:bidi="ar-SA"/>
      </w:rPr>
    </w:lvl>
    <w:lvl w:ilvl="7" w:tplc="A37EC8B0">
      <w:numFmt w:val="bullet"/>
      <w:lvlText w:val="•"/>
      <w:lvlJc w:val="left"/>
      <w:pPr>
        <w:ind w:left="7197" w:hanging="360"/>
      </w:pPr>
      <w:rPr>
        <w:lang w:val="pl-PL" w:eastAsia="en-US" w:bidi="ar-SA"/>
      </w:rPr>
    </w:lvl>
    <w:lvl w:ilvl="8" w:tplc="808C1C30">
      <w:numFmt w:val="bullet"/>
      <w:lvlText w:val="•"/>
      <w:lvlJc w:val="left"/>
      <w:pPr>
        <w:ind w:left="8159" w:hanging="360"/>
      </w:pPr>
      <w:rPr>
        <w:lang w:val="pl-PL" w:eastAsia="en-US" w:bidi="ar-SA"/>
      </w:rPr>
    </w:lvl>
  </w:abstractNum>
  <w:abstractNum w:abstractNumId="10" w15:restartNumberingAfterBreak="0">
    <w:nsid w:val="04891DB7"/>
    <w:multiLevelType w:val="hybridMultilevel"/>
    <w:tmpl w:val="45203C86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05B47174"/>
    <w:multiLevelType w:val="hybridMultilevel"/>
    <w:tmpl w:val="62B897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6E81EE2"/>
    <w:multiLevelType w:val="hybridMultilevel"/>
    <w:tmpl w:val="313084D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EA67397"/>
    <w:multiLevelType w:val="hybridMultilevel"/>
    <w:tmpl w:val="B066C776"/>
    <w:lvl w:ilvl="0" w:tplc="7F3A6686">
      <w:start w:val="1"/>
      <w:numFmt w:val="lowerLetter"/>
      <w:lvlText w:val="%1)"/>
      <w:lvlJc w:val="left"/>
      <w:pPr>
        <w:ind w:left="1416" w:hanging="360"/>
      </w:pPr>
    </w:lvl>
    <w:lvl w:ilvl="1" w:tplc="04150019">
      <w:start w:val="1"/>
      <w:numFmt w:val="lowerLetter"/>
      <w:lvlText w:val="%2."/>
      <w:lvlJc w:val="left"/>
      <w:pPr>
        <w:ind w:left="2136" w:hanging="360"/>
      </w:pPr>
    </w:lvl>
    <w:lvl w:ilvl="2" w:tplc="0415001B">
      <w:start w:val="1"/>
      <w:numFmt w:val="lowerRoman"/>
      <w:lvlText w:val="%3."/>
      <w:lvlJc w:val="right"/>
      <w:pPr>
        <w:ind w:left="2856" w:hanging="180"/>
      </w:pPr>
    </w:lvl>
    <w:lvl w:ilvl="3" w:tplc="0415000F">
      <w:start w:val="1"/>
      <w:numFmt w:val="decimal"/>
      <w:lvlText w:val="%4."/>
      <w:lvlJc w:val="left"/>
      <w:pPr>
        <w:ind w:left="3576" w:hanging="360"/>
      </w:pPr>
    </w:lvl>
    <w:lvl w:ilvl="4" w:tplc="04150019">
      <w:start w:val="1"/>
      <w:numFmt w:val="lowerLetter"/>
      <w:lvlText w:val="%5."/>
      <w:lvlJc w:val="left"/>
      <w:pPr>
        <w:ind w:left="4296" w:hanging="360"/>
      </w:pPr>
    </w:lvl>
    <w:lvl w:ilvl="5" w:tplc="0415001B">
      <w:start w:val="1"/>
      <w:numFmt w:val="lowerRoman"/>
      <w:lvlText w:val="%6."/>
      <w:lvlJc w:val="right"/>
      <w:pPr>
        <w:ind w:left="5016" w:hanging="180"/>
      </w:pPr>
    </w:lvl>
    <w:lvl w:ilvl="6" w:tplc="0415000F">
      <w:start w:val="1"/>
      <w:numFmt w:val="decimal"/>
      <w:lvlText w:val="%7."/>
      <w:lvlJc w:val="left"/>
      <w:pPr>
        <w:ind w:left="5736" w:hanging="360"/>
      </w:pPr>
    </w:lvl>
    <w:lvl w:ilvl="7" w:tplc="04150019">
      <w:start w:val="1"/>
      <w:numFmt w:val="lowerLetter"/>
      <w:lvlText w:val="%8."/>
      <w:lvlJc w:val="left"/>
      <w:pPr>
        <w:ind w:left="6456" w:hanging="360"/>
      </w:pPr>
    </w:lvl>
    <w:lvl w:ilvl="8" w:tplc="0415001B">
      <w:start w:val="1"/>
      <w:numFmt w:val="lowerRoman"/>
      <w:lvlText w:val="%9."/>
      <w:lvlJc w:val="right"/>
      <w:pPr>
        <w:ind w:left="7176" w:hanging="180"/>
      </w:pPr>
    </w:lvl>
  </w:abstractNum>
  <w:abstractNum w:abstractNumId="14" w15:restartNumberingAfterBreak="0">
    <w:nsid w:val="2B870ACB"/>
    <w:multiLevelType w:val="hybridMultilevel"/>
    <w:tmpl w:val="8508E334"/>
    <w:lvl w:ilvl="0" w:tplc="CF8A9B3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1D3857"/>
    <w:multiLevelType w:val="multilevel"/>
    <w:tmpl w:val="28D82B76"/>
    <w:lvl w:ilvl="0">
      <w:start w:val="7"/>
      <w:numFmt w:val="decimal"/>
      <w:lvlText w:val="%1"/>
      <w:lvlJc w:val="left"/>
      <w:pPr>
        <w:ind w:left="360" w:hanging="360"/>
      </w:pPr>
      <w:rPr>
        <w:rFonts w:ascii="Calibri" w:hAnsi="Calibri" w:cs="Calibri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Calibri" w:hAnsi="Calibri" w:cs="Calibr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Calibri" w:hAnsi="Calibri" w:cs="Calibri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Calibri" w:hAnsi="Calibri" w:cs="Calibr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Calibri" w:hAnsi="Calibri" w:cs="Calibri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Calibri" w:hAnsi="Calibri" w:cs="Calibr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Calibri" w:hAnsi="Calibri" w:cs="Calibri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Calibri" w:hAnsi="Calibri" w:cs="Calibri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Calibri" w:hAnsi="Calibri" w:cs="Calibri" w:hint="default"/>
      </w:rPr>
    </w:lvl>
  </w:abstractNum>
  <w:abstractNum w:abstractNumId="16" w15:restartNumberingAfterBreak="0">
    <w:nsid w:val="3B3B16CF"/>
    <w:multiLevelType w:val="hybridMultilevel"/>
    <w:tmpl w:val="6B308BF0"/>
    <w:lvl w:ilvl="0" w:tplc="B3F44C8A">
      <w:start w:val="1"/>
      <w:numFmt w:val="decimal"/>
      <w:lvlText w:val="%1."/>
      <w:lvlJc w:val="left"/>
      <w:pPr>
        <w:ind w:left="1056" w:hanging="360"/>
      </w:pPr>
      <w:rPr>
        <w:b w:val="0"/>
        <w:bCs w:val="0"/>
        <w:i w:val="0"/>
        <w:iCs w:val="0"/>
        <w:strike w:val="0"/>
        <w:dstrike w:val="0"/>
        <w:color w:val="auto"/>
        <w:spacing w:val="0"/>
        <w:w w:val="100"/>
        <w:sz w:val="20"/>
        <w:szCs w:val="2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E27DB0"/>
    <w:multiLevelType w:val="multilevel"/>
    <w:tmpl w:val="46F6BEE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0084153"/>
    <w:multiLevelType w:val="hybridMultilevel"/>
    <w:tmpl w:val="A4F49416"/>
    <w:lvl w:ilvl="0" w:tplc="04150005">
      <w:start w:val="1"/>
      <w:numFmt w:val="bullet"/>
      <w:lvlText w:val=""/>
      <w:lvlJc w:val="left"/>
      <w:pPr>
        <w:ind w:left="1776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9" w15:restartNumberingAfterBreak="0">
    <w:nsid w:val="47026778"/>
    <w:multiLevelType w:val="hybridMultilevel"/>
    <w:tmpl w:val="2A86A3A6"/>
    <w:lvl w:ilvl="0" w:tplc="8DF8064C">
      <w:start w:val="1"/>
      <w:numFmt w:val="upperRoman"/>
      <w:lvlText w:val="%1."/>
      <w:lvlJc w:val="right"/>
      <w:pPr>
        <w:ind w:left="1080" w:hanging="72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AD63867"/>
    <w:multiLevelType w:val="hybridMultilevel"/>
    <w:tmpl w:val="EAC2D756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1" w15:restartNumberingAfterBreak="0">
    <w:nsid w:val="4F5C365D"/>
    <w:multiLevelType w:val="hybridMultilevel"/>
    <w:tmpl w:val="83A265E2"/>
    <w:name w:val="WW8Num312222"/>
    <w:lvl w:ilvl="0" w:tplc="6BBEB8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6B79E7"/>
    <w:multiLevelType w:val="hybridMultilevel"/>
    <w:tmpl w:val="663209A2"/>
    <w:lvl w:ilvl="0" w:tplc="E370D702">
      <w:start w:val="1"/>
      <w:numFmt w:val="decimal"/>
      <w:lvlText w:val="%1."/>
      <w:lvlJc w:val="left"/>
      <w:pPr>
        <w:ind w:left="105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trike w:val="0"/>
        <w:dstrike w:val="0"/>
        <w:spacing w:val="0"/>
        <w:w w:val="100"/>
        <w:sz w:val="20"/>
        <w:szCs w:val="20"/>
        <w:u w:val="none"/>
        <w:effect w:val="none"/>
        <w:lang w:val="pl-PL" w:eastAsia="en-US" w:bidi="ar-SA"/>
      </w:rPr>
    </w:lvl>
    <w:lvl w:ilvl="1" w:tplc="27B841DA">
      <w:numFmt w:val="bullet"/>
      <w:lvlText w:val="•"/>
      <w:lvlJc w:val="left"/>
      <w:pPr>
        <w:ind w:left="1962" w:hanging="360"/>
      </w:pPr>
      <w:rPr>
        <w:lang w:val="pl-PL" w:eastAsia="en-US" w:bidi="ar-SA"/>
      </w:rPr>
    </w:lvl>
    <w:lvl w:ilvl="2" w:tplc="A0660D42">
      <w:numFmt w:val="bullet"/>
      <w:lvlText w:val="•"/>
      <w:lvlJc w:val="left"/>
      <w:pPr>
        <w:ind w:left="2865" w:hanging="360"/>
      </w:pPr>
      <w:rPr>
        <w:lang w:val="pl-PL" w:eastAsia="en-US" w:bidi="ar-SA"/>
      </w:rPr>
    </w:lvl>
    <w:lvl w:ilvl="3" w:tplc="22FA22CE">
      <w:numFmt w:val="bullet"/>
      <w:lvlText w:val="•"/>
      <w:lvlJc w:val="left"/>
      <w:pPr>
        <w:ind w:left="3767" w:hanging="360"/>
      </w:pPr>
      <w:rPr>
        <w:lang w:val="pl-PL" w:eastAsia="en-US" w:bidi="ar-SA"/>
      </w:rPr>
    </w:lvl>
    <w:lvl w:ilvl="4" w:tplc="B0A4F7A0">
      <w:numFmt w:val="bullet"/>
      <w:lvlText w:val="•"/>
      <w:lvlJc w:val="left"/>
      <w:pPr>
        <w:ind w:left="4670" w:hanging="360"/>
      </w:pPr>
      <w:rPr>
        <w:lang w:val="pl-PL" w:eastAsia="en-US" w:bidi="ar-SA"/>
      </w:rPr>
    </w:lvl>
    <w:lvl w:ilvl="5" w:tplc="35EC22C0">
      <w:numFmt w:val="bullet"/>
      <w:lvlText w:val="•"/>
      <w:lvlJc w:val="left"/>
      <w:pPr>
        <w:ind w:left="5572" w:hanging="360"/>
      </w:pPr>
      <w:rPr>
        <w:lang w:val="pl-PL" w:eastAsia="en-US" w:bidi="ar-SA"/>
      </w:rPr>
    </w:lvl>
    <w:lvl w:ilvl="6" w:tplc="8EF6F466">
      <w:numFmt w:val="bullet"/>
      <w:lvlText w:val="•"/>
      <w:lvlJc w:val="left"/>
      <w:pPr>
        <w:ind w:left="6475" w:hanging="360"/>
      </w:pPr>
      <w:rPr>
        <w:lang w:val="pl-PL" w:eastAsia="en-US" w:bidi="ar-SA"/>
      </w:rPr>
    </w:lvl>
    <w:lvl w:ilvl="7" w:tplc="9842885A">
      <w:numFmt w:val="bullet"/>
      <w:lvlText w:val="•"/>
      <w:lvlJc w:val="left"/>
      <w:pPr>
        <w:ind w:left="7377" w:hanging="360"/>
      </w:pPr>
      <w:rPr>
        <w:lang w:val="pl-PL" w:eastAsia="en-US" w:bidi="ar-SA"/>
      </w:rPr>
    </w:lvl>
    <w:lvl w:ilvl="8" w:tplc="59F0DE92">
      <w:numFmt w:val="bullet"/>
      <w:lvlText w:val="•"/>
      <w:lvlJc w:val="left"/>
      <w:pPr>
        <w:ind w:left="8280" w:hanging="360"/>
      </w:pPr>
      <w:rPr>
        <w:lang w:val="pl-PL" w:eastAsia="en-US" w:bidi="ar-SA"/>
      </w:rPr>
    </w:lvl>
  </w:abstractNum>
  <w:abstractNum w:abstractNumId="23" w15:restartNumberingAfterBreak="0">
    <w:nsid w:val="504075A3"/>
    <w:multiLevelType w:val="hybridMultilevel"/>
    <w:tmpl w:val="F8D83B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146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7E06AA"/>
    <w:multiLevelType w:val="hybridMultilevel"/>
    <w:tmpl w:val="8C32E212"/>
    <w:lvl w:ilvl="0" w:tplc="04150017">
      <w:start w:val="1"/>
      <w:numFmt w:val="lowerLetter"/>
      <w:lvlText w:val="%1)"/>
      <w:lvlJc w:val="left"/>
      <w:pPr>
        <w:ind w:left="1755" w:hanging="360"/>
      </w:pPr>
    </w:lvl>
    <w:lvl w:ilvl="1" w:tplc="04150019" w:tentative="1">
      <w:start w:val="1"/>
      <w:numFmt w:val="lowerLetter"/>
      <w:lvlText w:val="%2."/>
      <w:lvlJc w:val="left"/>
      <w:pPr>
        <w:ind w:left="2475" w:hanging="360"/>
      </w:pPr>
    </w:lvl>
    <w:lvl w:ilvl="2" w:tplc="0415001B" w:tentative="1">
      <w:start w:val="1"/>
      <w:numFmt w:val="lowerRoman"/>
      <w:lvlText w:val="%3."/>
      <w:lvlJc w:val="right"/>
      <w:pPr>
        <w:ind w:left="3195" w:hanging="180"/>
      </w:pPr>
    </w:lvl>
    <w:lvl w:ilvl="3" w:tplc="0415000F" w:tentative="1">
      <w:start w:val="1"/>
      <w:numFmt w:val="decimal"/>
      <w:lvlText w:val="%4."/>
      <w:lvlJc w:val="left"/>
      <w:pPr>
        <w:ind w:left="3915" w:hanging="360"/>
      </w:pPr>
    </w:lvl>
    <w:lvl w:ilvl="4" w:tplc="04150019" w:tentative="1">
      <w:start w:val="1"/>
      <w:numFmt w:val="lowerLetter"/>
      <w:lvlText w:val="%5."/>
      <w:lvlJc w:val="left"/>
      <w:pPr>
        <w:ind w:left="4635" w:hanging="360"/>
      </w:pPr>
    </w:lvl>
    <w:lvl w:ilvl="5" w:tplc="0415001B" w:tentative="1">
      <w:start w:val="1"/>
      <w:numFmt w:val="lowerRoman"/>
      <w:lvlText w:val="%6."/>
      <w:lvlJc w:val="right"/>
      <w:pPr>
        <w:ind w:left="5355" w:hanging="180"/>
      </w:pPr>
    </w:lvl>
    <w:lvl w:ilvl="6" w:tplc="0415000F" w:tentative="1">
      <w:start w:val="1"/>
      <w:numFmt w:val="decimal"/>
      <w:lvlText w:val="%7."/>
      <w:lvlJc w:val="left"/>
      <w:pPr>
        <w:ind w:left="6075" w:hanging="360"/>
      </w:pPr>
    </w:lvl>
    <w:lvl w:ilvl="7" w:tplc="04150019" w:tentative="1">
      <w:start w:val="1"/>
      <w:numFmt w:val="lowerLetter"/>
      <w:lvlText w:val="%8."/>
      <w:lvlJc w:val="left"/>
      <w:pPr>
        <w:ind w:left="6795" w:hanging="360"/>
      </w:pPr>
    </w:lvl>
    <w:lvl w:ilvl="8" w:tplc="0415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25" w15:restartNumberingAfterBreak="0">
    <w:nsid w:val="53CC7A7A"/>
    <w:multiLevelType w:val="hybridMultilevel"/>
    <w:tmpl w:val="D2A455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B15B0B"/>
    <w:multiLevelType w:val="hybridMultilevel"/>
    <w:tmpl w:val="01F0B5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325001"/>
    <w:multiLevelType w:val="hybridMultilevel"/>
    <w:tmpl w:val="C49C232A"/>
    <w:lvl w:ilvl="0" w:tplc="1F8A62D4">
      <w:start w:val="1"/>
      <w:numFmt w:val="lowerLetter"/>
      <w:lvlText w:val="%1)"/>
      <w:lvlJc w:val="left"/>
      <w:pPr>
        <w:ind w:left="1416" w:hanging="360"/>
      </w:pPr>
    </w:lvl>
    <w:lvl w:ilvl="1" w:tplc="04150019">
      <w:start w:val="1"/>
      <w:numFmt w:val="lowerLetter"/>
      <w:lvlText w:val="%2."/>
      <w:lvlJc w:val="left"/>
      <w:pPr>
        <w:ind w:left="2136" w:hanging="360"/>
      </w:pPr>
    </w:lvl>
    <w:lvl w:ilvl="2" w:tplc="0415001B">
      <w:start w:val="1"/>
      <w:numFmt w:val="lowerRoman"/>
      <w:lvlText w:val="%3."/>
      <w:lvlJc w:val="right"/>
      <w:pPr>
        <w:ind w:left="2856" w:hanging="180"/>
      </w:pPr>
    </w:lvl>
    <w:lvl w:ilvl="3" w:tplc="0415000F">
      <w:start w:val="1"/>
      <w:numFmt w:val="decimal"/>
      <w:lvlText w:val="%4."/>
      <w:lvlJc w:val="left"/>
      <w:pPr>
        <w:ind w:left="3576" w:hanging="360"/>
      </w:pPr>
    </w:lvl>
    <w:lvl w:ilvl="4" w:tplc="04150019">
      <w:start w:val="1"/>
      <w:numFmt w:val="lowerLetter"/>
      <w:lvlText w:val="%5."/>
      <w:lvlJc w:val="left"/>
      <w:pPr>
        <w:ind w:left="4296" w:hanging="360"/>
      </w:pPr>
    </w:lvl>
    <w:lvl w:ilvl="5" w:tplc="0415001B">
      <w:start w:val="1"/>
      <w:numFmt w:val="lowerRoman"/>
      <w:lvlText w:val="%6."/>
      <w:lvlJc w:val="right"/>
      <w:pPr>
        <w:ind w:left="5016" w:hanging="180"/>
      </w:pPr>
    </w:lvl>
    <w:lvl w:ilvl="6" w:tplc="0415000F">
      <w:start w:val="1"/>
      <w:numFmt w:val="decimal"/>
      <w:lvlText w:val="%7."/>
      <w:lvlJc w:val="left"/>
      <w:pPr>
        <w:ind w:left="5736" w:hanging="360"/>
      </w:pPr>
    </w:lvl>
    <w:lvl w:ilvl="7" w:tplc="04150019">
      <w:start w:val="1"/>
      <w:numFmt w:val="lowerLetter"/>
      <w:lvlText w:val="%8."/>
      <w:lvlJc w:val="left"/>
      <w:pPr>
        <w:ind w:left="6456" w:hanging="360"/>
      </w:pPr>
    </w:lvl>
    <w:lvl w:ilvl="8" w:tplc="0415001B">
      <w:start w:val="1"/>
      <w:numFmt w:val="lowerRoman"/>
      <w:lvlText w:val="%9."/>
      <w:lvlJc w:val="right"/>
      <w:pPr>
        <w:ind w:left="7176" w:hanging="180"/>
      </w:pPr>
    </w:lvl>
  </w:abstractNum>
  <w:abstractNum w:abstractNumId="28" w15:restartNumberingAfterBreak="0">
    <w:nsid w:val="5CF27094"/>
    <w:multiLevelType w:val="hybridMultilevel"/>
    <w:tmpl w:val="5BA421AC"/>
    <w:lvl w:ilvl="0" w:tplc="1F2424A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B66F82"/>
    <w:multiLevelType w:val="hybridMultilevel"/>
    <w:tmpl w:val="25E64E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C159EC"/>
    <w:multiLevelType w:val="hybridMultilevel"/>
    <w:tmpl w:val="2A86A3A6"/>
    <w:lvl w:ilvl="0" w:tplc="8DF8064C">
      <w:start w:val="1"/>
      <w:numFmt w:val="upperRoman"/>
      <w:lvlText w:val="%1."/>
      <w:lvlJc w:val="right"/>
      <w:pPr>
        <w:ind w:left="1080" w:hanging="72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95A79FB"/>
    <w:multiLevelType w:val="hybridMultilevel"/>
    <w:tmpl w:val="EDC68B02"/>
    <w:lvl w:ilvl="0" w:tplc="759A0D16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8D26535"/>
    <w:multiLevelType w:val="hybridMultilevel"/>
    <w:tmpl w:val="E9CA6AB4"/>
    <w:name w:val="WW8Num3122222"/>
    <w:lvl w:ilvl="0" w:tplc="6BBEB8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F06D6C"/>
    <w:multiLevelType w:val="hybridMultilevel"/>
    <w:tmpl w:val="41DC0A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C1503B8"/>
    <w:multiLevelType w:val="hybridMultilevel"/>
    <w:tmpl w:val="3828C8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ED468B4"/>
    <w:multiLevelType w:val="multilevel"/>
    <w:tmpl w:val="0000001D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0177814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51309056">
    <w:abstractNumId w:val="19"/>
  </w:num>
  <w:num w:numId="3" w16cid:durableId="1268537319">
    <w:abstractNumId w:val="29"/>
  </w:num>
  <w:num w:numId="4" w16cid:durableId="1814833975">
    <w:abstractNumId w:val="30"/>
  </w:num>
  <w:num w:numId="5" w16cid:durableId="87176647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2286602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29521915">
    <w:abstractNumId w:val="12"/>
  </w:num>
  <w:num w:numId="8" w16cid:durableId="314116173">
    <w:abstractNumId w:val="31"/>
  </w:num>
  <w:num w:numId="9" w16cid:durableId="747654751">
    <w:abstractNumId w:val="23"/>
  </w:num>
  <w:num w:numId="10" w16cid:durableId="252591791">
    <w:abstractNumId w:val="21"/>
  </w:num>
  <w:num w:numId="11" w16cid:durableId="1899627389">
    <w:abstractNumId w:val="34"/>
  </w:num>
  <w:num w:numId="12" w16cid:durableId="519659999">
    <w:abstractNumId w:val="32"/>
  </w:num>
  <w:num w:numId="13" w16cid:durableId="393702416">
    <w:abstractNumId w:val="24"/>
  </w:num>
  <w:num w:numId="14" w16cid:durableId="1865248113">
    <w:abstractNumId w:val="10"/>
  </w:num>
  <w:num w:numId="15" w16cid:durableId="691106182">
    <w:abstractNumId w:val="35"/>
  </w:num>
  <w:num w:numId="16" w16cid:durableId="468784430">
    <w:abstractNumId w:val="17"/>
    <w:lvlOverride w:ilvl="0">
      <w:startOverride w:val="1"/>
    </w:lvlOverride>
  </w:num>
  <w:num w:numId="17" w16cid:durableId="1533112759">
    <w:abstractNumId w:val="17"/>
  </w:num>
  <w:num w:numId="18" w16cid:durableId="655649640">
    <w:abstractNumId w:val="2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 w16cid:durableId="27664770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8415154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448500582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 w16cid:durableId="959728734">
    <w:abstractNumId w:val="20"/>
  </w:num>
  <w:num w:numId="23" w16cid:durableId="1692410354">
    <w:abstractNumId w:val="18"/>
  </w:num>
  <w:num w:numId="24" w16cid:durableId="166940920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92480335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82465737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751192501">
    <w:abstractNumId w:val="0"/>
  </w:num>
  <w:num w:numId="28" w16cid:durableId="940381056">
    <w:abstractNumId w:val="1"/>
  </w:num>
  <w:num w:numId="29" w16cid:durableId="607548159">
    <w:abstractNumId w:val="2"/>
  </w:num>
  <w:num w:numId="30" w16cid:durableId="1837308358">
    <w:abstractNumId w:val="3"/>
  </w:num>
  <w:num w:numId="31" w16cid:durableId="667364225">
    <w:abstractNumId w:val="4"/>
  </w:num>
  <w:num w:numId="32" w16cid:durableId="1164400191">
    <w:abstractNumId w:val="5"/>
  </w:num>
  <w:num w:numId="33" w16cid:durableId="1303971363">
    <w:abstractNumId w:val="6"/>
  </w:num>
  <w:num w:numId="34" w16cid:durableId="2106146471">
    <w:abstractNumId w:val="7"/>
  </w:num>
  <w:num w:numId="35" w16cid:durableId="1463380659">
    <w:abstractNumId w:val="8"/>
  </w:num>
  <w:num w:numId="36" w16cid:durableId="1189442617">
    <w:abstractNumId w:val="11"/>
  </w:num>
  <w:num w:numId="37" w16cid:durableId="1234009031">
    <w:abstractNumId w:val="15"/>
  </w:num>
  <w:num w:numId="38" w16cid:durableId="80894119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757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A81"/>
    <w:rsid w:val="00003133"/>
    <w:rsid w:val="000049D5"/>
    <w:rsid w:val="00031244"/>
    <w:rsid w:val="00031E9D"/>
    <w:rsid w:val="00032D88"/>
    <w:rsid w:val="00051833"/>
    <w:rsid w:val="00056026"/>
    <w:rsid w:val="0007506B"/>
    <w:rsid w:val="000A08C3"/>
    <w:rsid w:val="000A1A9C"/>
    <w:rsid w:val="000A1D5B"/>
    <w:rsid w:val="000A2AAC"/>
    <w:rsid w:val="000B45AE"/>
    <w:rsid w:val="000C6A29"/>
    <w:rsid w:val="000E5557"/>
    <w:rsid w:val="000F5103"/>
    <w:rsid w:val="000F6DC1"/>
    <w:rsid w:val="00112E20"/>
    <w:rsid w:val="001269A9"/>
    <w:rsid w:val="001A234D"/>
    <w:rsid w:val="001B3FCD"/>
    <w:rsid w:val="001F2C6C"/>
    <w:rsid w:val="00210745"/>
    <w:rsid w:val="0022229A"/>
    <w:rsid w:val="00233F1B"/>
    <w:rsid w:val="00240019"/>
    <w:rsid w:val="00266733"/>
    <w:rsid w:val="00275250"/>
    <w:rsid w:val="00275423"/>
    <w:rsid w:val="002953C6"/>
    <w:rsid w:val="002B1A3D"/>
    <w:rsid w:val="002B3EA9"/>
    <w:rsid w:val="002B67E8"/>
    <w:rsid w:val="002C55D3"/>
    <w:rsid w:val="002D1C55"/>
    <w:rsid w:val="002D3BB0"/>
    <w:rsid w:val="002F41E1"/>
    <w:rsid w:val="002F674A"/>
    <w:rsid w:val="00311A3F"/>
    <w:rsid w:val="00320005"/>
    <w:rsid w:val="00340A81"/>
    <w:rsid w:val="00352005"/>
    <w:rsid w:val="00370DA7"/>
    <w:rsid w:val="003A2A0D"/>
    <w:rsid w:val="0040232F"/>
    <w:rsid w:val="00410988"/>
    <w:rsid w:val="0042423A"/>
    <w:rsid w:val="004458A6"/>
    <w:rsid w:val="00454500"/>
    <w:rsid w:val="00464688"/>
    <w:rsid w:val="00473668"/>
    <w:rsid w:val="004876BC"/>
    <w:rsid w:val="00501986"/>
    <w:rsid w:val="00514726"/>
    <w:rsid w:val="00522E4D"/>
    <w:rsid w:val="00527293"/>
    <w:rsid w:val="00543C1C"/>
    <w:rsid w:val="0055482F"/>
    <w:rsid w:val="0057483A"/>
    <w:rsid w:val="0059352A"/>
    <w:rsid w:val="00595669"/>
    <w:rsid w:val="005A399F"/>
    <w:rsid w:val="005B4E8F"/>
    <w:rsid w:val="005D6B0F"/>
    <w:rsid w:val="005E797E"/>
    <w:rsid w:val="005F2118"/>
    <w:rsid w:val="006137E4"/>
    <w:rsid w:val="00626587"/>
    <w:rsid w:val="00630D04"/>
    <w:rsid w:val="00642833"/>
    <w:rsid w:val="00642EC1"/>
    <w:rsid w:val="00660239"/>
    <w:rsid w:val="00676CD0"/>
    <w:rsid w:val="006874C0"/>
    <w:rsid w:val="0069003A"/>
    <w:rsid w:val="00694481"/>
    <w:rsid w:val="006A17D8"/>
    <w:rsid w:val="006B2123"/>
    <w:rsid w:val="006C315B"/>
    <w:rsid w:val="006F7495"/>
    <w:rsid w:val="00702D21"/>
    <w:rsid w:val="00717A58"/>
    <w:rsid w:val="00730761"/>
    <w:rsid w:val="007C3FBC"/>
    <w:rsid w:val="007C5CC0"/>
    <w:rsid w:val="007F35D6"/>
    <w:rsid w:val="00805562"/>
    <w:rsid w:val="00811676"/>
    <w:rsid w:val="00824EAE"/>
    <w:rsid w:val="00833E03"/>
    <w:rsid w:val="0085333B"/>
    <w:rsid w:val="0085654E"/>
    <w:rsid w:val="00882A89"/>
    <w:rsid w:val="008A7AFD"/>
    <w:rsid w:val="008C3A39"/>
    <w:rsid w:val="008E4AEA"/>
    <w:rsid w:val="00900EDF"/>
    <w:rsid w:val="00910B24"/>
    <w:rsid w:val="00914277"/>
    <w:rsid w:val="00922B5B"/>
    <w:rsid w:val="009322FC"/>
    <w:rsid w:val="009331A7"/>
    <w:rsid w:val="00942C2D"/>
    <w:rsid w:val="00953969"/>
    <w:rsid w:val="009721C5"/>
    <w:rsid w:val="00974CB2"/>
    <w:rsid w:val="00983697"/>
    <w:rsid w:val="009866B7"/>
    <w:rsid w:val="00994E71"/>
    <w:rsid w:val="009A194D"/>
    <w:rsid w:val="009A32A2"/>
    <w:rsid w:val="009B3B8F"/>
    <w:rsid w:val="009C096E"/>
    <w:rsid w:val="009C46F8"/>
    <w:rsid w:val="009F7224"/>
    <w:rsid w:val="00A07172"/>
    <w:rsid w:val="00A40523"/>
    <w:rsid w:val="00A56017"/>
    <w:rsid w:val="00A57044"/>
    <w:rsid w:val="00A62A4D"/>
    <w:rsid w:val="00A803E1"/>
    <w:rsid w:val="00A83E42"/>
    <w:rsid w:val="00AB6857"/>
    <w:rsid w:val="00AD0972"/>
    <w:rsid w:val="00AF5538"/>
    <w:rsid w:val="00B220F2"/>
    <w:rsid w:val="00B236CE"/>
    <w:rsid w:val="00B4738F"/>
    <w:rsid w:val="00B575BD"/>
    <w:rsid w:val="00B80113"/>
    <w:rsid w:val="00B90F54"/>
    <w:rsid w:val="00B9263D"/>
    <w:rsid w:val="00BB2C1E"/>
    <w:rsid w:val="00BD5885"/>
    <w:rsid w:val="00BF202E"/>
    <w:rsid w:val="00C21A11"/>
    <w:rsid w:val="00C442D0"/>
    <w:rsid w:val="00C742D0"/>
    <w:rsid w:val="00C7747E"/>
    <w:rsid w:val="00C90969"/>
    <w:rsid w:val="00CB2B4B"/>
    <w:rsid w:val="00CC49D4"/>
    <w:rsid w:val="00CD108A"/>
    <w:rsid w:val="00CF342F"/>
    <w:rsid w:val="00D21EC7"/>
    <w:rsid w:val="00D613FE"/>
    <w:rsid w:val="00D90279"/>
    <w:rsid w:val="00D94CD9"/>
    <w:rsid w:val="00DA2534"/>
    <w:rsid w:val="00DA70DA"/>
    <w:rsid w:val="00DC4C49"/>
    <w:rsid w:val="00DC75DD"/>
    <w:rsid w:val="00DD48D3"/>
    <w:rsid w:val="00DD7DB4"/>
    <w:rsid w:val="00DF61B6"/>
    <w:rsid w:val="00E0313A"/>
    <w:rsid w:val="00E05612"/>
    <w:rsid w:val="00E21215"/>
    <w:rsid w:val="00E23563"/>
    <w:rsid w:val="00E235CD"/>
    <w:rsid w:val="00E36463"/>
    <w:rsid w:val="00E73409"/>
    <w:rsid w:val="00E73535"/>
    <w:rsid w:val="00E8378A"/>
    <w:rsid w:val="00EB5149"/>
    <w:rsid w:val="00EB5E74"/>
    <w:rsid w:val="00EE2FDA"/>
    <w:rsid w:val="00F00245"/>
    <w:rsid w:val="00F043A8"/>
    <w:rsid w:val="00F13A9A"/>
    <w:rsid w:val="00F20B41"/>
    <w:rsid w:val="00F370EF"/>
    <w:rsid w:val="00F41AFA"/>
    <w:rsid w:val="00F54841"/>
    <w:rsid w:val="00F5736F"/>
    <w:rsid w:val="00FA38DB"/>
    <w:rsid w:val="00FB39A8"/>
    <w:rsid w:val="00FE5DCC"/>
    <w:rsid w:val="00FE7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/>
    <o:shapelayout v:ext="edit">
      <o:idmap v:ext="edit" data="1"/>
    </o:shapelayout>
  </w:shapeDefaults>
  <w:decimalSymbol w:val=","/>
  <w:listSeparator w:val=";"/>
  <w14:docId w14:val="1870C9F7"/>
  <w15:docId w15:val="{4C0E1792-355F-4CE8-9362-E9E3D323A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09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2000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43C1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40A8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0A8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CB2B4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CB2B4B"/>
  </w:style>
  <w:style w:type="paragraph" w:styleId="Stopka">
    <w:name w:val="footer"/>
    <w:basedOn w:val="Normalny"/>
    <w:link w:val="StopkaZnak"/>
    <w:uiPriority w:val="99"/>
    <w:unhideWhenUsed/>
    <w:rsid w:val="00CB2B4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CB2B4B"/>
  </w:style>
  <w:style w:type="character" w:styleId="Hipercze">
    <w:name w:val="Hyperlink"/>
    <w:basedOn w:val="Domylnaczcionkaakapitu"/>
    <w:rsid w:val="00CB2B4B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DC75DD"/>
    <w:pPr>
      <w:ind w:left="720"/>
      <w:contextualSpacing/>
    </w:pPr>
  </w:style>
  <w:style w:type="table" w:styleId="Tabela-Siatka">
    <w:name w:val="Table Grid"/>
    <w:basedOn w:val="Standardowy"/>
    <w:uiPriority w:val="59"/>
    <w:unhideWhenUsed/>
    <w:rsid w:val="000560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01986"/>
    <w:rPr>
      <w:color w:val="808080"/>
      <w:shd w:val="clear" w:color="auto" w:fill="E6E6E6"/>
    </w:rPr>
  </w:style>
  <w:style w:type="paragraph" w:styleId="Tekstpodstawowy">
    <w:name w:val="Body Text"/>
    <w:basedOn w:val="Normalny"/>
    <w:link w:val="TekstpodstawowyZnak"/>
    <w:unhideWhenUsed/>
    <w:rsid w:val="0085333B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85333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B2123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B212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B2123"/>
    <w:rPr>
      <w:vertAlign w:val="superscript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rsid w:val="00FB39A8"/>
    <w:rPr>
      <w:vertAlign w:val="superscript"/>
    </w:rPr>
  </w:style>
  <w:style w:type="paragraph" w:styleId="Tekstprzypisudolnego">
    <w:name w:val="footnote text"/>
    <w:aliases w:val="single space,FOOTNOTES,fn,Podrozdział,Fußnote,Footnote,Podrozdzia3,przypis,-E Fuﬂnotentext,Fuﬂnotentext Ursprung,Fußnotentext Ursprung,-E Fußnotentext,Footnote text,Tekst przypisu Znak Znak Znak Znak,przypisy,fn1,o,Schriftart: 9 p"/>
    <w:basedOn w:val="Normalny"/>
    <w:link w:val="TekstprzypisudolnegoZnak1"/>
    <w:uiPriority w:val="99"/>
    <w:rsid w:val="00FB39A8"/>
    <w:pPr>
      <w:suppressAutoHyphens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uiPriority w:val="99"/>
    <w:semiHidden/>
    <w:rsid w:val="00FB39A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1">
    <w:name w:val="Tekst przypisu dolnego Znak1"/>
    <w:aliases w:val="single space Znak,FOOTNOTES Znak,fn Znak,Podrozdział Znak,Fußnote Znak,Footnote Znak,Podrozdzia3 Znak,przypis Znak,-E Fuﬂnotentext Znak,Fuﬂnotentext Ursprung Znak,Fußnotentext Ursprung Znak,-E Fußnotentext Znak,przypisy Znak"/>
    <w:link w:val="Tekstprzypisudolnego"/>
    <w:uiPriority w:val="99"/>
    <w:locked/>
    <w:rsid w:val="00FB39A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543C1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32000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075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7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4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2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opsandrespol@lodz.home.pl" TargetMode="External"/><Relationship Id="rId2" Type="http://schemas.openxmlformats.org/officeDocument/2006/relationships/hyperlink" Target="mailto:pcpr@lodzkiwschodni.pl" TargetMode="External"/><Relationship Id="rId1" Type="http://schemas.openxmlformats.org/officeDocument/2006/relationships/image" Target="media/image2.png"/><Relationship Id="rId6" Type="http://schemas.openxmlformats.org/officeDocument/2006/relationships/hyperlink" Target="mailto:wtzkoluszki@poczta.onet.pl" TargetMode="External"/><Relationship Id="rId5" Type="http://schemas.openxmlformats.org/officeDocument/2006/relationships/hyperlink" Target="mailto:ops@opsnowosolna.pl" TargetMode="External"/><Relationship Id="rId4" Type="http://schemas.openxmlformats.org/officeDocument/2006/relationships/hyperlink" Target="mailto:mopstuszyn@naszops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229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MonikaM</dc:creator>
  <cp:lastModifiedBy>Admin</cp:lastModifiedBy>
  <cp:revision>8</cp:revision>
  <cp:lastPrinted>2026-02-10T12:36:00Z</cp:lastPrinted>
  <dcterms:created xsi:type="dcterms:W3CDTF">2025-12-16T13:58:00Z</dcterms:created>
  <dcterms:modified xsi:type="dcterms:W3CDTF">2026-02-10T14:41:00Z</dcterms:modified>
</cp:coreProperties>
</file>